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3228810"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bookmarkStart w:name="70ce6c04-5d85-4344-8b96-f0be4c959e1f" w:id="1"/>
      <w:r>
        <w:rPr>
          <w:rFonts w:ascii="Times New Roman" w:hAnsi="Times New Roman"/>
          <w:b/>
          <w:i w:val="false"/>
          <w:color w:val="000000"/>
          <w:sz w:val="28"/>
        </w:rPr>
        <w:t>Министерство образования и науки Республики Татарстан</w:t>
      </w:r>
      <w:bookmarkEnd w:id="1"/>
      <w:r>
        <w:rPr>
          <w:rFonts w:ascii="Times New Roman" w:hAnsi="Times New Roman"/>
          <w:b/>
          <w:i w:val="false"/>
          <w:color w:val="000000"/>
          <w:sz w:val="28"/>
        </w:rPr>
        <w:t xml:space="preserve"> </w:t>
      </w:r>
    </w:p>
    <w:p>
      <w:pPr>
        <w:spacing w:before="0" w:after="0" w:line="408"/>
        <w:ind w:left="120"/>
        <w:jc w:val="center"/>
      </w:pPr>
      <w:bookmarkStart w:name="355bf24e-ba11-449f-8602-e458d8176250" w:id="2"/>
      <w:r>
        <w:rPr>
          <w:rFonts w:ascii="Times New Roman" w:hAnsi="Times New Roman"/>
          <w:b/>
          <w:i w:val="false"/>
          <w:color w:val="000000"/>
          <w:sz w:val="28"/>
        </w:rPr>
        <w:t>Частное общеобразовательное учреждение</w:t>
      </w:r>
      <w:bookmarkEnd w:id="2"/>
      <w:r>
        <w:rPr>
          <w:sz w:val="28"/>
        </w:rPr>
        <w:br/>
      </w:r>
      <w:bookmarkStart w:name="355bf24e-ba11-449f-8602-e458d8176250" w:id="3"/>
      <w:r>
        <w:rPr>
          <w:rFonts w:ascii="Times New Roman" w:hAnsi="Times New Roman"/>
          <w:b/>
          <w:i w:val="false"/>
          <w:color w:val="000000"/>
          <w:sz w:val="28"/>
        </w:rPr>
        <w:t xml:space="preserve"> "Академический Лицей им. Н.И.Лобачевского"</w:t>
      </w:r>
      <w:bookmarkEnd w:id="3"/>
    </w:p>
    <w:p>
      <w:pPr>
        <w:spacing w:before="0" w:after="0" w:line="408"/>
        <w:ind w:left="120"/>
        <w:jc w:val="center"/>
      </w:pPr>
      <w:r>
        <w:rPr>
          <w:rFonts w:ascii="Times New Roman" w:hAnsi="Times New Roman"/>
          <w:b/>
          <w:i w:val="false"/>
          <w:color w:val="000000"/>
          <w:sz w:val="28"/>
        </w:rPr>
        <w:t>ЧОУ "Академический Лицей"</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Руководитель МО</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Г.Б.Козлова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Протокол №1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августа</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Заместитель директора по УЧ</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 М.В.Яковлева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№40</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августа</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Т.В.Беспалова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№40</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28</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августа</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2023</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460759)</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«Физика. Базовый уровень»</w:t>
      </w:r>
    </w:p>
    <w:p>
      <w:pPr>
        <w:spacing w:before="0" w:after="0" w:line="408"/>
        <w:ind w:left="120"/>
        <w:jc w:val="center"/>
      </w:pPr>
      <w:r>
        <w:rPr>
          <w:rFonts w:ascii="Times New Roman" w:hAnsi="Times New Roman"/>
          <w:b w:val="false"/>
          <w:i w:val="false"/>
          <w:color w:val="000000"/>
          <w:sz w:val="28"/>
        </w:rPr>
        <w:t xml:space="preserve">для обучающихся 10-11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f42bdabb-0f2d-40ee-bf7c-727852ad74ae" w:id="4"/>
      <w:r>
        <w:rPr>
          <w:rFonts w:ascii="Times New Roman" w:hAnsi="Times New Roman"/>
          <w:b/>
          <w:i w:val="false"/>
          <w:color w:val="000000"/>
          <w:sz w:val="28"/>
        </w:rPr>
        <w:t>Казань</w:t>
      </w:r>
      <w:bookmarkEnd w:id="4"/>
      <w:r>
        <w:rPr>
          <w:rFonts w:ascii="Times New Roman" w:hAnsi="Times New Roman"/>
          <w:b/>
          <w:i w:val="false"/>
          <w:color w:val="000000"/>
          <w:sz w:val="28"/>
        </w:rPr>
        <w:t xml:space="preserve"> </w:t>
      </w:r>
      <w:bookmarkStart w:name="62ee4c66-afc2-48b9-8903-39adf2f93014" w:id="5"/>
      <w:r>
        <w:rPr>
          <w:rFonts w:ascii="Times New Roman" w:hAnsi="Times New Roman"/>
          <w:b/>
          <w:i w:val="false"/>
          <w:color w:val="000000"/>
          <w:sz w:val="28"/>
        </w:rPr>
        <w:t>2023-2024</w:t>
      </w:r>
      <w:bookmarkEnd w:id="5"/>
    </w:p>
    <w:p>
      <w:pPr>
        <w:spacing w:before="0" w:after="0"/>
        <w:ind w:left="120"/>
        <w:jc w:val="left"/>
      </w:pPr>
    </w:p>
    <w:bookmarkStart w:name="block-3228810" w:id="6"/>
    <w:p>
      <w:pPr>
        <w:sectPr>
          <w:pgSz w:w="11906" w:h="16383" w:orient="portrait"/>
        </w:sectPr>
      </w:pPr>
    </w:p>
    <w:bookmarkEnd w:id="6"/>
    <w:bookmarkEnd w:id="0"/>
    <w:bookmarkStart w:name="block-3228806" w:id="7"/>
    <w:p>
      <w:pPr>
        <w:spacing w:before="0" w:after="0" w:line="264"/>
        <w:ind w:left="120"/>
        <w:jc w:val="both"/>
      </w:pPr>
      <w:r>
        <w:rPr>
          <w:rFonts w:ascii="Times New Roman" w:hAnsi="Times New Roman"/>
          <w:b/>
          <w:i w:val="false"/>
          <w:color w:val="000000"/>
          <w:sz w:val="28"/>
        </w:rPr>
        <w:t>ПОЯСНИТЕЛЬНАЯ ЗАПИСКА</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pPr>
        <w:spacing w:before="0" w:after="0" w:line="264"/>
        <w:ind w:firstLine="600"/>
        <w:jc w:val="both"/>
      </w:pPr>
      <w:r>
        <w:rPr>
          <w:rFonts w:ascii="Times New Roman" w:hAnsi="Times New Roman"/>
          <w:b w:val="false"/>
          <w:i w:val="false"/>
          <w:color w:val="000000"/>
          <w:sz w:val="28"/>
        </w:rPr>
        <w:t>Содержание программы по физике направлено на формирование естественно-научной картины мира обучающихся 10–11 классов при обучении их физике на базовом уровне на основе системно-деятельностного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межпредметных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pPr>
        <w:spacing w:before="0" w:after="0" w:line="264"/>
        <w:ind w:firstLine="600"/>
        <w:jc w:val="both"/>
      </w:pPr>
      <w:r>
        <w:rPr>
          <w:rFonts w:ascii="Times New Roman" w:hAnsi="Times New Roman"/>
          <w:b w:val="false"/>
          <w:i w:val="false"/>
          <w:color w:val="000000"/>
          <w:sz w:val="28"/>
        </w:rPr>
        <w:t>Программа по физике включает:</w:t>
      </w:r>
    </w:p>
    <w:p>
      <w:pPr>
        <w:numPr>
          <w:ilvl w:val="0"/>
          <w:numId w:val="1"/>
        </w:numPr>
        <w:spacing w:before="0" w:after="0" w:line="264"/>
        <w:jc w:val="both"/>
      </w:pPr>
      <w:r>
        <w:rPr>
          <w:rFonts w:ascii="Times New Roman" w:hAnsi="Times New Roman"/>
          <w:b w:val="false"/>
          <w:i w:val="false"/>
          <w:color w:val="000000"/>
          <w:sz w:val="28"/>
        </w:rPr>
        <w:t>планируемые результаты освоения курса физики на базовом уровне, в том числе предметные результаты по годам обучения;</w:t>
      </w:r>
    </w:p>
    <w:p>
      <w:pPr>
        <w:numPr>
          <w:ilvl w:val="0"/>
          <w:numId w:val="1"/>
        </w:numPr>
        <w:spacing w:before="0" w:after="0" w:line="264"/>
        <w:jc w:val="both"/>
      </w:pPr>
      <w:r>
        <w:rPr>
          <w:rFonts w:ascii="Times New Roman" w:hAnsi="Times New Roman"/>
          <w:b w:val="false"/>
          <w:i w:val="false"/>
          <w:color w:val="000000"/>
          <w:sz w:val="28"/>
        </w:rPr>
        <w:t>содержание учебного предмета «Физика» по годам обучения.</w:t>
      </w:r>
    </w:p>
    <w:p>
      <w:pPr>
        <w:spacing w:before="0" w:after="0" w:line="264"/>
        <w:ind w:firstLine="600"/>
        <w:jc w:val="both"/>
      </w:pPr>
      <w:r>
        <w:rPr>
          <w:rFonts w:ascii="Times New Roman" w:hAnsi="Times New Roman"/>
          <w:b w:val="false"/>
          <w:i w:val="false"/>
          <w:color w:val="000000"/>
          <w:sz w:val="28"/>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естественно-научной картины мира обучающихся, в формирование умений применять научный метод познания при выполнении ими учебных исследований. </w:t>
      </w:r>
    </w:p>
    <w:p>
      <w:pPr>
        <w:spacing w:before="0" w:after="0" w:line="264"/>
        <w:ind w:firstLine="600"/>
        <w:jc w:val="both"/>
      </w:pPr>
      <w:r>
        <w:rPr>
          <w:rFonts w:ascii="Times New Roman" w:hAnsi="Times New Roman"/>
          <w:b w:val="false"/>
          <w:i w:val="false"/>
          <w:color w:val="000000"/>
          <w:sz w:val="28"/>
        </w:rPr>
        <w:t>В основу курса физики для уровня среднего общего образования положен ряд идей, которые можно рассматривать как принципы его построения.</w:t>
      </w:r>
    </w:p>
    <w:p>
      <w:pPr>
        <w:spacing w:before="0" w:after="0" w:line="264"/>
        <w:ind w:firstLine="600"/>
        <w:jc w:val="both"/>
      </w:pPr>
      <w:r>
        <w:rPr>
          <w:rFonts w:ascii="Times New Roman" w:hAnsi="Times New Roman"/>
          <w:b w:val="false"/>
          <w:i/>
          <w:color w:val="000000"/>
          <w:sz w:val="28"/>
        </w:rPr>
        <w:t>Идея целостности</w:t>
      </w:r>
      <w:r>
        <w:rPr>
          <w:rFonts w:ascii="Times New Roman" w:hAnsi="Times New Roman"/>
          <w:b w:val="false"/>
          <w:i w:val="false"/>
          <w:color w:val="000000"/>
          <w:sz w:val="28"/>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pPr>
        <w:spacing w:before="0" w:after="0" w:line="264"/>
        <w:ind w:firstLine="600"/>
        <w:jc w:val="both"/>
      </w:pPr>
      <w:r>
        <w:rPr>
          <w:rFonts w:ascii="Times New Roman" w:hAnsi="Times New Roman"/>
          <w:b w:val="false"/>
          <w:i/>
          <w:color w:val="000000"/>
          <w:sz w:val="28"/>
        </w:rPr>
        <w:t>Идея генерализации</w:t>
      </w:r>
      <w:r>
        <w:rPr>
          <w:rFonts w:ascii="Times New Roman" w:hAnsi="Times New Roman"/>
          <w:b w:val="false"/>
          <w:i w:val="false"/>
          <w:color w:val="000000"/>
          <w:sz w:val="28"/>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pPr>
        <w:spacing w:before="0" w:after="0" w:line="264"/>
        <w:ind w:firstLine="600"/>
        <w:jc w:val="both"/>
      </w:pPr>
      <w:r>
        <w:rPr>
          <w:rFonts w:ascii="Times New Roman" w:hAnsi="Times New Roman"/>
          <w:b w:val="false"/>
          <w:i/>
          <w:color w:val="000000"/>
          <w:sz w:val="28"/>
        </w:rPr>
        <w:t>Идея гуманитаризации</w:t>
      </w:r>
      <w:r>
        <w:rPr>
          <w:rFonts w:ascii="Times New Roman" w:hAnsi="Times New Roman"/>
          <w:b w:val="false"/>
          <w:i w:val="false"/>
          <w:color w:val="000000"/>
          <w:sz w:val="28"/>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pPr>
        <w:spacing w:before="0" w:after="0" w:line="264"/>
        <w:ind w:firstLine="600"/>
        <w:jc w:val="both"/>
      </w:pPr>
      <w:r>
        <w:rPr>
          <w:rFonts w:ascii="Times New Roman" w:hAnsi="Times New Roman"/>
          <w:b w:val="false"/>
          <w:i/>
          <w:color w:val="000000"/>
          <w:sz w:val="28"/>
        </w:rPr>
        <w:t>Идея прикладной направленности</w:t>
      </w:r>
      <w:r>
        <w:rPr>
          <w:rFonts w:ascii="Times New Roman" w:hAnsi="Times New Roman"/>
          <w:b w:val="false"/>
          <w:i w:val="false"/>
          <w:color w:val="000000"/>
          <w:sz w:val="28"/>
        </w:rPr>
        <w:t xml:space="preserve">. Курс физики предполагает знакомство с широким кругом технических и технологических приложений изученных теорий и законов. </w:t>
      </w:r>
    </w:p>
    <w:p>
      <w:pPr>
        <w:spacing w:before="0" w:after="0" w:line="264"/>
        <w:ind w:firstLine="600"/>
        <w:jc w:val="both"/>
      </w:pPr>
      <w:r>
        <w:rPr>
          <w:rFonts w:ascii="Times New Roman" w:hAnsi="Times New Roman"/>
          <w:b w:val="false"/>
          <w:i/>
          <w:color w:val="000000"/>
          <w:sz w:val="28"/>
        </w:rPr>
        <w:t>Идея экологизации</w:t>
      </w:r>
      <w:r>
        <w:rPr>
          <w:rFonts w:ascii="Times New Roman" w:hAnsi="Times New Roman"/>
          <w:b w:val="false"/>
          <w:i w:val="false"/>
          <w:color w:val="000000"/>
          <w:sz w:val="28"/>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pPr>
        <w:spacing w:before="0" w:after="0" w:line="264"/>
        <w:ind w:firstLine="600"/>
        <w:jc w:val="both"/>
      </w:pPr>
      <w:r>
        <w:rPr>
          <w:rFonts w:ascii="Times New Roman" w:hAnsi="Times New Roman"/>
          <w:b w:val="false"/>
          <w:i w:val="false"/>
          <w:color w:val="000000"/>
          <w:sz w:val="28"/>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естественно-научных явлений и процессов). </w:t>
      </w:r>
    </w:p>
    <w:p>
      <w:pPr>
        <w:spacing w:before="0" w:after="0" w:line="264"/>
        <w:ind w:firstLine="600"/>
        <w:jc w:val="both"/>
      </w:pPr>
      <w:r>
        <w:rPr>
          <w:rFonts w:ascii="Times New Roman" w:hAnsi="Times New Roman"/>
          <w:b w:val="false"/>
          <w:i w:val="false"/>
          <w:color w:val="000000"/>
          <w:sz w:val="28"/>
        </w:rPr>
        <w:t>Системно-деятельностный подход в курсе физики реализуется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pPr>
        <w:spacing w:before="0" w:after="0" w:line="264"/>
        <w:ind w:firstLine="600"/>
        <w:jc w:val="both"/>
      </w:pPr>
      <w:r>
        <w:rPr>
          <w:rFonts w:ascii="Times New Roman" w:hAnsi="Times New Roman"/>
          <w:b w:val="false"/>
          <w:i w:val="false"/>
          <w:color w:val="000000"/>
          <w:sz w:val="28"/>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pPr>
        <w:spacing w:before="0" w:after="0" w:line="264"/>
        <w:ind w:firstLine="600"/>
        <w:jc w:val="both"/>
      </w:pPr>
      <w:r>
        <w:rPr>
          <w:rFonts w:ascii="Times New Roman" w:hAnsi="Times New Roman"/>
          <w:b w:val="false"/>
          <w:i w:val="false"/>
          <w:color w:val="000000"/>
          <w:sz w:val="28"/>
        </w:rPr>
        <w:t xml:space="preserve">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pPr>
        <w:spacing w:before="0" w:after="0" w:line="264"/>
        <w:ind w:firstLine="600"/>
        <w:jc w:val="both"/>
      </w:pPr>
      <w:r>
        <w:rPr>
          <w:rFonts w:ascii="Times New Roman" w:hAnsi="Times New Roman"/>
          <w:b w:val="false"/>
          <w:i w:val="false"/>
          <w:color w:val="000000"/>
          <w:sz w:val="28"/>
        </w:rPr>
        <w:t xml:space="preserve">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pPr>
        <w:spacing w:before="0" w:after="0" w:line="264"/>
        <w:ind w:firstLine="600"/>
        <w:jc w:val="both"/>
      </w:pPr>
      <w:r>
        <w:rPr>
          <w:rFonts w:ascii="Times New Roman" w:hAnsi="Times New Roman"/>
          <w:b w:val="false"/>
          <w:i w:val="false"/>
          <w:color w:val="000000"/>
          <w:sz w:val="28"/>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pPr>
        <w:spacing w:before="0" w:after="0" w:line="264"/>
        <w:ind w:firstLine="600"/>
        <w:jc w:val="both"/>
      </w:pPr>
      <w:r>
        <w:rPr>
          <w:rFonts w:ascii="Times New Roman" w:hAnsi="Times New Roman"/>
          <w:b w:val="false"/>
          <w:i w:val="false"/>
          <w:color w:val="000000"/>
          <w:sz w:val="28"/>
        </w:rPr>
        <w:t xml:space="preserve">Основными целями изучения физики в общем образовании являются: </w:t>
      </w:r>
    </w:p>
    <w:p>
      <w:pPr>
        <w:numPr>
          <w:ilvl w:val="0"/>
          <w:numId w:val="2"/>
        </w:numPr>
        <w:spacing w:before="0" w:after="0" w:line="264"/>
        <w:jc w:val="both"/>
      </w:pPr>
      <w:r>
        <w:rPr>
          <w:rFonts w:ascii="Times New Roman" w:hAnsi="Times New Roman"/>
          <w:b w:val="false"/>
          <w:i w:val="false"/>
          <w:color w:val="000000"/>
          <w:sz w:val="28"/>
        </w:rPr>
        <w:t>формирование интереса и стремления обучающихся к научному изучению природы, развитие их интеллектуальных и творческих способностей;</w:t>
      </w:r>
    </w:p>
    <w:p>
      <w:pPr>
        <w:numPr>
          <w:ilvl w:val="0"/>
          <w:numId w:val="2"/>
        </w:numPr>
        <w:spacing w:before="0" w:after="0" w:line="264"/>
        <w:jc w:val="both"/>
      </w:pPr>
      <w:r>
        <w:rPr>
          <w:rFonts w:ascii="Times New Roman" w:hAnsi="Times New Roman"/>
          <w:b w:val="false"/>
          <w:i w:val="false"/>
          <w:color w:val="000000"/>
          <w:sz w:val="28"/>
        </w:rPr>
        <w:t>развитие представлений о научном методе познания и формирование исследовательского отношения к окружающим явлениям;</w:t>
      </w:r>
    </w:p>
    <w:p>
      <w:pPr>
        <w:numPr>
          <w:ilvl w:val="0"/>
          <w:numId w:val="2"/>
        </w:numPr>
        <w:spacing w:before="0" w:after="0" w:line="264"/>
        <w:jc w:val="both"/>
      </w:pPr>
      <w:r>
        <w:rPr>
          <w:rFonts w:ascii="Times New Roman" w:hAnsi="Times New Roman"/>
          <w:b w:val="false"/>
          <w:i w:val="false"/>
          <w:color w:val="000000"/>
          <w:sz w:val="28"/>
        </w:rPr>
        <w:t>формирование научного мировоззрения как результата изучения основ строения материи и фундаментальных законов физики;</w:t>
      </w:r>
    </w:p>
    <w:p>
      <w:pPr>
        <w:numPr>
          <w:ilvl w:val="0"/>
          <w:numId w:val="2"/>
        </w:numPr>
        <w:spacing w:before="0" w:after="0" w:line="264"/>
        <w:jc w:val="both"/>
      </w:pPr>
      <w:r>
        <w:rPr>
          <w:rFonts w:ascii="Times New Roman" w:hAnsi="Times New Roman"/>
          <w:b w:val="false"/>
          <w:i w:val="false"/>
          <w:color w:val="000000"/>
          <w:sz w:val="28"/>
        </w:rPr>
        <w:t>формирование умений объяснять явления с использованием физических знаний и научных доказательств;</w:t>
      </w:r>
    </w:p>
    <w:p>
      <w:pPr>
        <w:numPr>
          <w:ilvl w:val="0"/>
          <w:numId w:val="2"/>
        </w:numPr>
        <w:spacing w:before="0" w:after="0" w:line="264"/>
        <w:jc w:val="both"/>
      </w:pPr>
      <w:r>
        <w:rPr>
          <w:rFonts w:ascii="Times New Roman" w:hAnsi="Times New Roman"/>
          <w:b w:val="false"/>
          <w:i w:val="false"/>
          <w:color w:val="000000"/>
          <w:sz w:val="28"/>
        </w:rPr>
        <w:t>формирование представлений о роли физики для развития других естественных наук, техники и технологий.</w:t>
      </w:r>
    </w:p>
    <w:p>
      <w:pPr>
        <w:spacing w:before="0" w:after="0" w:line="264"/>
        <w:ind w:firstLine="600"/>
        <w:jc w:val="both"/>
      </w:pPr>
      <w:r>
        <w:rPr>
          <w:rFonts w:ascii="Times New Roman" w:hAnsi="Times New Roman"/>
          <w:b w:val="false"/>
          <w:i w:val="false"/>
          <w:color w:val="000000"/>
          <w:sz w:val="28"/>
        </w:rPr>
        <w:t>Достижение этих целей обеспечивается решением следующих задач в процессе изучения курса физики на уровне среднего общего образования:</w:t>
      </w:r>
    </w:p>
    <w:p>
      <w:pPr>
        <w:numPr>
          <w:ilvl w:val="0"/>
          <w:numId w:val="3"/>
        </w:numPr>
        <w:spacing w:before="0" w:after="0" w:line="264"/>
        <w:jc w:val="both"/>
      </w:pPr>
      <w:r>
        <w:rPr>
          <w:rFonts w:ascii="Times New Roman" w:hAnsi="Times New Roman"/>
          <w:b w:val="false"/>
          <w:i w:val="false"/>
          <w:color w:val="000000"/>
          <w:sz w:val="28"/>
        </w:rPr>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pPr>
        <w:numPr>
          <w:ilvl w:val="0"/>
          <w:numId w:val="3"/>
        </w:numPr>
        <w:spacing w:before="0" w:after="0" w:line="264"/>
        <w:jc w:val="both"/>
      </w:pPr>
      <w:r>
        <w:rPr>
          <w:rFonts w:ascii="Times New Roman" w:hAnsi="Times New Roman"/>
          <w:b w:val="false"/>
          <w:i w:val="false"/>
          <w:color w:val="000000"/>
          <w:sz w:val="28"/>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pPr>
        <w:numPr>
          <w:ilvl w:val="0"/>
          <w:numId w:val="3"/>
        </w:numPr>
        <w:spacing w:before="0" w:after="0" w:line="264"/>
        <w:jc w:val="both"/>
      </w:pPr>
      <w:r>
        <w:rPr>
          <w:rFonts w:ascii="Times New Roman" w:hAnsi="Times New Roman"/>
          <w:b w:val="false"/>
          <w:i w:val="false"/>
          <w:color w:val="000000"/>
          <w:sz w:val="28"/>
        </w:rPr>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pPr>
        <w:numPr>
          <w:ilvl w:val="0"/>
          <w:numId w:val="3"/>
        </w:numPr>
        <w:spacing w:before="0" w:after="0" w:line="264"/>
        <w:jc w:val="both"/>
      </w:pPr>
      <w:r>
        <w:rPr>
          <w:rFonts w:ascii="Times New Roman" w:hAnsi="Times New Roman"/>
          <w:b w:val="false"/>
          <w:i w:val="false"/>
          <w:color w:val="000000"/>
          <w:sz w:val="28"/>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pPr>
        <w:numPr>
          <w:ilvl w:val="0"/>
          <w:numId w:val="3"/>
        </w:numPr>
        <w:spacing w:before="0" w:after="0" w:line="264"/>
        <w:jc w:val="both"/>
      </w:pPr>
      <w:r>
        <w:rPr>
          <w:rFonts w:ascii="Times New Roman" w:hAnsi="Times New Roman"/>
          <w:b w:val="false"/>
          <w:i w:val="false"/>
          <w:color w:val="000000"/>
          <w:sz w:val="28"/>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pPr>
        <w:numPr>
          <w:ilvl w:val="0"/>
          <w:numId w:val="3"/>
        </w:numPr>
        <w:spacing w:before="0" w:after="0" w:line="264"/>
        <w:jc w:val="both"/>
      </w:pPr>
      <w:r>
        <w:rPr>
          <w:rFonts w:ascii="Times New Roman" w:hAnsi="Times New Roman"/>
          <w:b w:val="false"/>
          <w:i w:val="false"/>
          <w:color w:val="000000"/>
          <w:sz w:val="28"/>
        </w:rPr>
        <w:t>создание условий для развития умений проектно-исследовательской, творческой деятельности.</w:t>
      </w:r>
    </w:p>
    <w:p>
      <w:pPr>
        <w:spacing w:before="0" w:after="0" w:line="264"/>
        <w:ind w:firstLine="600"/>
        <w:jc w:val="both"/>
      </w:pPr>
      <w:bookmarkStart w:name="490f2411-5974-435e-ac25-4fd30bd3d382" w:id="8"/>
      <w:r>
        <w:rPr>
          <w:rFonts w:ascii="Times New Roman" w:hAnsi="Times New Roman"/>
          <w:b w:val="false"/>
          <w:i w:val="false"/>
          <w:color w:val="000000"/>
          <w:sz w:val="28"/>
        </w:rPr>
        <w:t>На изучение физики (базовый уровень) на уровне среднего общего образования отводится 136 часов: в 10 классе – 68 часов (2 часа в неделю), в 11 классе – 68 часов (2 часа в неделю).</w:t>
      </w:r>
      <w:bookmarkEnd w:id="8"/>
    </w:p>
    <w:p>
      <w:pPr>
        <w:spacing w:before="0" w:after="0" w:line="264"/>
        <w:ind w:firstLine="600"/>
        <w:jc w:val="both"/>
      </w:pPr>
      <w:r>
        <w:rPr>
          <w:rFonts w:ascii="Times New Roman" w:hAnsi="Times New Roman"/>
          <w:b w:val="false"/>
          <w:i w:val="false"/>
          <w:color w:val="000000"/>
          <w:sz w:val="28"/>
        </w:rPr>
        <w:t>Предлагаемый в программе по физике перечень лабораторных и практических работ является рекомендованным, учитель делает выбор проведения лабораторных работ и опытов с учётом индивидуальных особенностей обучающихся.</w:t>
      </w:r>
    </w:p>
    <w:bookmarkStart w:name="block-3228806" w:id="9"/>
    <w:p>
      <w:pPr>
        <w:sectPr>
          <w:pgSz w:w="11906" w:h="16383" w:orient="portrait"/>
        </w:sectPr>
      </w:pPr>
    </w:p>
    <w:bookmarkEnd w:id="9"/>
    <w:bookmarkEnd w:id="7"/>
    <w:bookmarkStart w:name="block-3228807" w:id="10"/>
    <w:p>
      <w:pPr>
        <w:spacing w:before="0" w:after="0" w:line="264"/>
        <w:ind w:left="120"/>
        <w:jc w:val="both"/>
      </w:pPr>
      <w:bookmarkStart w:name="_Toc124426195" w:id="11"/>
      <w:bookmarkEnd w:id="11"/>
      <w:r>
        <w:rPr>
          <w:rFonts w:ascii="Times New Roman" w:hAnsi="Times New Roman"/>
          <w:b/>
          <w:i w:val="false"/>
          <w:color w:val="000000"/>
          <w:sz w:val="28"/>
        </w:rPr>
        <w:t xml:space="preserve">СОДЕРЖАНИЕ ОБУЧЕНИЯ </w:t>
      </w:r>
    </w:p>
    <w:p>
      <w:pPr>
        <w:spacing w:before="0" w:after="0" w:line="264"/>
        <w:ind w:left="120"/>
        <w:jc w:val="both"/>
      </w:pPr>
    </w:p>
    <w:p>
      <w:pPr>
        <w:spacing w:before="0" w:after="0" w:line="264"/>
        <w:ind w:left="120"/>
        <w:jc w:val="both"/>
      </w:pPr>
      <w:r>
        <w:rPr>
          <w:rFonts w:ascii="Times New Roman" w:hAnsi="Times New Roman"/>
          <w:b/>
          <w:i w:val="false"/>
          <w:color w:val="000000"/>
          <w:sz w:val="28"/>
        </w:rPr>
        <w:t>10 КЛАСС</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1. Физика и методы научного познания</w:t>
      </w:r>
    </w:p>
    <w:p>
      <w:pPr>
        <w:spacing w:before="0" w:after="0" w:line="264"/>
        <w:ind w:firstLine="600"/>
        <w:jc w:val="both"/>
      </w:pPr>
      <w:r>
        <w:rPr>
          <w:rFonts w:ascii="Times New Roman" w:hAnsi="Times New Roman"/>
          <w:b w:val="false"/>
          <w:i w:val="false"/>
          <w:color w:val="000000"/>
          <w:sz w:val="28"/>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pPr>
        <w:spacing w:before="0" w:after="0" w:line="264"/>
        <w:ind w:firstLine="600"/>
        <w:jc w:val="both"/>
      </w:pPr>
      <w:r>
        <w:rPr>
          <w:rFonts w:ascii="Times New Roman" w:hAnsi="Times New Roman"/>
          <w:b w:val="false"/>
          <w:i w:val="false"/>
          <w:color w:val="000000"/>
          <w:sz w:val="28"/>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pPr>
        <w:spacing w:before="0" w:after="0" w:line="264"/>
        <w:ind w:firstLine="600"/>
        <w:jc w:val="both"/>
      </w:pPr>
      <w:r>
        <w:rPr>
          <w:rFonts w:ascii="Times New Roman" w:hAnsi="Times New Roman"/>
          <w:b w:val="false"/>
          <w:i w:val="false"/>
          <w:color w:val="000000"/>
          <w:sz w:val="28"/>
        </w:rPr>
        <w:t xml:space="preserve">Роль и место физики в формировании современной научной картины мира, в практической деятельности людей. </w:t>
      </w:r>
    </w:p>
    <w:p>
      <w:pPr>
        <w:spacing w:before="0" w:after="0" w:line="264"/>
        <w:ind w:firstLine="600"/>
        <w:jc w:val="both"/>
      </w:pPr>
      <w:r>
        <w:rPr>
          <w:rFonts w:ascii="Times New Roman" w:hAnsi="Times New Roman"/>
          <w:b w:val="false"/>
          <w:i/>
          <w:color w:val="000000"/>
          <w:sz w:val="28"/>
        </w:rPr>
        <w:t>Демонстрации</w:t>
      </w:r>
    </w:p>
    <w:p>
      <w:pPr>
        <w:spacing w:before="0" w:after="0" w:line="264"/>
        <w:ind w:firstLine="600"/>
        <w:jc w:val="both"/>
      </w:pPr>
      <w:r>
        <w:rPr>
          <w:rFonts w:ascii="Times New Roman" w:hAnsi="Times New Roman"/>
          <w:b w:val="false"/>
          <w:i w:val="false"/>
          <w:color w:val="000000"/>
          <w:sz w:val="28"/>
        </w:rPr>
        <w:t>Аналоговые и цифровые измерительные приборы, компьютерные датчики.</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2. Механика</w:t>
      </w:r>
    </w:p>
    <w:p>
      <w:pPr>
        <w:spacing w:before="0" w:after="0" w:line="264"/>
        <w:ind w:firstLine="600"/>
        <w:jc w:val="both"/>
      </w:pPr>
      <w:r>
        <w:rPr>
          <w:rFonts w:ascii="Times New Roman" w:hAnsi="Times New Roman"/>
          <w:b/>
          <w:i/>
          <w:color w:val="000000"/>
          <w:sz w:val="28"/>
        </w:rPr>
        <w:t xml:space="preserve">Тема 1. Кинематика </w:t>
      </w:r>
    </w:p>
    <w:p>
      <w:pPr>
        <w:spacing w:before="0" w:after="0" w:line="264"/>
        <w:ind w:firstLine="600"/>
        <w:jc w:val="both"/>
      </w:pPr>
      <w:r>
        <w:rPr>
          <w:rFonts w:ascii="Times New Roman" w:hAnsi="Times New Roman"/>
          <w:b w:val="false"/>
          <w:i w:val="false"/>
          <w:color w:val="000000"/>
          <w:sz w:val="28"/>
        </w:rPr>
        <w:t xml:space="preserve">Механическое движение. Относительность механического движения. Система отсчёта. Траектория. </w:t>
      </w:r>
    </w:p>
    <w:p>
      <w:pPr>
        <w:spacing w:before="0" w:after="0" w:line="264"/>
        <w:ind w:firstLine="600"/>
        <w:jc w:val="both"/>
      </w:pPr>
      <w:r>
        <w:rPr>
          <w:rFonts w:ascii="Times New Roman" w:hAnsi="Times New Roman"/>
          <w:b w:val="false"/>
          <w:i w:val="false"/>
          <w:color w:val="000000"/>
          <w:sz w:val="28"/>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pPr>
        <w:spacing w:before="0" w:after="0" w:line="264"/>
        <w:ind w:firstLine="600"/>
        <w:jc w:val="both"/>
      </w:pPr>
      <w:r>
        <w:rPr>
          <w:rFonts w:ascii="Times New Roman" w:hAnsi="Times New Roman"/>
          <w:b w:val="false"/>
          <w:i w:val="false"/>
          <w:color w:val="000000"/>
          <w:sz w:val="28"/>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pPr>
        <w:spacing w:before="0" w:after="0" w:line="264"/>
        <w:ind w:firstLine="600"/>
        <w:jc w:val="both"/>
      </w:pPr>
      <w:r>
        <w:rPr>
          <w:rFonts w:ascii="Times New Roman" w:hAnsi="Times New Roman"/>
          <w:b w:val="false"/>
          <w:i w:val="false"/>
          <w:color w:val="000000"/>
          <w:sz w:val="28"/>
        </w:rPr>
        <w:t xml:space="preserve">Свободное падение. Ускорение свободного падения. </w:t>
      </w:r>
    </w:p>
    <w:p>
      <w:pPr>
        <w:spacing w:before="0" w:after="0" w:line="264"/>
        <w:ind w:firstLine="600"/>
        <w:jc w:val="both"/>
      </w:pPr>
      <w:r>
        <w:rPr>
          <w:rFonts w:ascii="Times New Roman" w:hAnsi="Times New Roman"/>
          <w:b w:val="false"/>
          <w:i w:val="false"/>
          <w:color w:val="000000"/>
          <w:sz w:val="28"/>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pPr>
        <w:spacing w:before="0" w:after="0" w:line="264"/>
        <w:ind w:firstLine="600"/>
        <w:jc w:val="both"/>
      </w:pPr>
      <w:r>
        <w:rPr>
          <w:rFonts w:ascii="Times New Roman" w:hAnsi="Times New Roman"/>
          <w:b w:val="false"/>
          <w:i w:val="false"/>
          <w:color w:val="000000"/>
          <w:sz w:val="28"/>
        </w:rPr>
        <w:t>Технические устройства и практическое применение: спидометр, движение снарядов, цепные и ремённые передачи.</w:t>
      </w:r>
    </w:p>
    <w:p>
      <w:pPr>
        <w:spacing w:before="0" w:after="0" w:line="264"/>
        <w:ind w:firstLine="600"/>
        <w:jc w:val="both"/>
      </w:pPr>
      <w:r>
        <w:rPr>
          <w:rFonts w:ascii="Times New Roman" w:hAnsi="Times New Roman"/>
          <w:b w:val="false"/>
          <w:i/>
          <w:color w:val="000000"/>
          <w:sz w:val="28"/>
        </w:rPr>
        <w:t>Демонстрации</w:t>
      </w:r>
    </w:p>
    <w:p>
      <w:pPr>
        <w:spacing w:before="0" w:after="0" w:line="264"/>
        <w:ind w:firstLine="600"/>
        <w:jc w:val="both"/>
      </w:pPr>
      <w:r>
        <w:rPr>
          <w:rFonts w:ascii="Times New Roman" w:hAnsi="Times New Roman"/>
          <w:b w:val="false"/>
          <w:i w:val="false"/>
          <w:color w:val="000000"/>
          <w:sz w:val="28"/>
        </w:rPr>
        <w:t>Модель системы отсчёта, иллюстрация кинематических характеристик движения.</w:t>
      </w:r>
    </w:p>
    <w:p>
      <w:pPr>
        <w:spacing w:before="0" w:after="0" w:line="264"/>
        <w:ind w:firstLine="600"/>
        <w:jc w:val="both"/>
      </w:pPr>
      <w:r>
        <w:rPr>
          <w:rFonts w:ascii="Times New Roman" w:hAnsi="Times New Roman"/>
          <w:b w:val="false"/>
          <w:i w:val="false"/>
          <w:color w:val="000000"/>
          <w:sz w:val="28"/>
        </w:rPr>
        <w:t xml:space="preserve">Преобразование движений с использованием простых механизмов. </w:t>
      </w:r>
    </w:p>
    <w:p>
      <w:pPr>
        <w:spacing w:before="0" w:after="0" w:line="264"/>
        <w:ind w:firstLine="600"/>
        <w:jc w:val="both"/>
      </w:pPr>
      <w:r>
        <w:rPr>
          <w:rFonts w:ascii="Times New Roman" w:hAnsi="Times New Roman"/>
          <w:b w:val="false"/>
          <w:i w:val="false"/>
          <w:color w:val="000000"/>
          <w:sz w:val="28"/>
        </w:rPr>
        <w:t xml:space="preserve">Падение тел в воздухе и в разреженном пространстве. </w:t>
      </w:r>
    </w:p>
    <w:p>
      <w:pPr>
        <w:spacing w:before="0" w:after="0" w:line="264"/>
        <w:ind w:firstLine="600"/>
        <w:jc w:val="both"/>
      </w:pPr>
      <w:r>
        <w:rPr>
          <w:rFonts w:ascii="Times New Roman" w:hAnsi="Times New Roman"/>
          <w:b w:val="false"/>
          <w:i w:val="false"/>
          <w:color w:val="000000"/>
          <w:sz w:val="28"/>
        </w:rPr>
        <w:t xml:space="preserve">Наблюдение движения тела, брошенного под углом к горизонту и горизонтально. </w:t>
      </w:r>
    </w:p>
    <w:p>
      <w:pPr>
        <w:spacing w:before="0" w:after="0" w:line="264"/>
        <w:ind w:firstLine="600"/>
        <w:jc w:val="both"/>
      </w:pPr>
      <w:r>
        <w:rPr>
          <w:rFonts w:ascii="Times New Roman" w:hAnsi="Times New Roman"/>
          <w:b w:val="false"/>
          <w:i w:val="false"/>
          <w:color w:val="000000"/>
          <w:sz w:val="28"/>
        </w:rPr>
        <w:t>Измерение ускорения свободного падения.</w:t>
      </w:r>
    </w:p>
    <w:p>
      <w:pPr>
        <w:spacing w:before="0" w:after="0" w:line="264"/>
        <w:ind w:firstLine="600"/>
        <w:jc w:val="both"/>
      </w:pPr>
      <w:r>
        <w:rPr>
          <w:rFonts w:ascii="Times New Roman" w:hAnsi="Times New Roman"/>
          <w:b w:val="false"/>
          <w:i w:val="false"/>
          <w:color w:val="000000"/>
          <w:sz w:val="28"/>
        </w:rPr>
        <w:t>Направление скорости при движении по окружности.</w:t>
      </w:r>
    </w:p>
    <w:p>
      <w:pPr>
        <w:spacing w:before="0" w:after="0" w:line="264"/>
        <w:ind w:firstLine="600"/>
        <w:jc w:val="both"/>
      </w:pPr>
      <w:r>
        <w:rPr>
          <w:rFonts w:ascii="Times New Roman" w:hAnsi="Times New Roman"/>
          <w:b w:val="false"/>
          <w:i/>
          <w:color w:val="000000"/>
          <w:sz w:val="28"/>
        </w:rPr>
        <w:t>Ученический эксперимент, лабораторные работы</w:t>
      </w:r>
    </w:p>
    <w:p>
      <w:pPr>
        <w:spacing w:before="0" w:after="0" w:line="264"/>
        <w:ind w:firstLine="600"/>
        <w:jc w:val="both"/>
      </w:pPr>
      <w:r>
        <w:rPr>
          <w:rFonts w:ascii="Times New Roman" w:hAnsi="Times New Roman"/>
          <w:b w:val="false"/>
          <w:i w:val="false"/>
          <w:color w:val="000000"/>
          <w:sz w:val="28"/>
        </w:rPr>
        <w:t>Изучение неравномерного движения с целью определения мгновенной скорости.</w:t>
      </w:r>
    </w:p>
    <w:p>
      <w:pPr>
        <w:spacing w:before="0" w:after="0" w:line="264"/>
        <w:ind w:firstLine="600"/>
        <w:jc w:val="both"/>
      </w:pPr>
      <w:r>
        <w:rPr>
          <w:rFonts w:ascii="Times New Roman" w:hAnsi="Times New Roman"/>
          <w:b w:val="false"/>
          <w:i w:val="false"/>
          <w:color w:val="000000"/>
          <w:sz w:val="28"/>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pPr>
        <w:spacing w:before="0" w:after="0" w:line="264"/>
        <w:ind w:firstLine="600"/>
        <w:jc w:val="both"/>
      </w:pPr>
      <w:r>
        <w:rPr>
          <w:rFonts w:ascii="Times New Roman" w:hAnsi="Times New Roman"/>
          <w:b w:val="false"/>
          <w:i w:val="false"/>
          <w:color w:val="000000"/>
          <w:sz w:val="28"/>
        </w:rPr>
        <w:t>Изучение движения шарика в вязкой жидкости.</w:t>
      </w:r>
    </w:p>
    <w:p>
      <w:pPr>
        <w:spacing w:before="0" w:after="0" w:line="264"/>
        <w:ind w:firstLine="600"/>
        <w:jc w:val="both"/>
      </w:pPr>
      <w:r>
        <w:rPr>
          <w:rFonts w:ascii="Times New Roman" w:hAnsi="Times New Roman"/>
          <w:b w:val="false"/>
          <w:i w:val="false"/>
          <w:color w:val="000000"/>
          <w:sz w:val="28"/>
        </w:rPr>
        <w:t>Изучение движения тела, брошенного горизонтально.</w:t>
      </w:r>
    </w:p>
    <w:p>
      <w:pPr>
        <w:spacing w:before="0" w:after="0" w:line="264"/>
        <w:ind w:firstLine="600"/>
        <w:jc w:val="both"/>
      </w:pPr>
      <w:r>
        <w:rPr>
          <w:rFonts w:ascii="Times New Roman" w:hAnsi="Times New Roman"/>
          <w:b/>
          <w:i/>
          <w:color w:val="000000"/>
          <w:sz w:val="28"/>
        </w:rPr>
        <w:t>Тема 2. Динамика</w:t>
      </w:r>
    </w:p>
    <w:p>
      <w:pPr>
        <w:spacing w:before="0" w:after="0" w:line="264"/>
        <w:ind w:firstLine="600"/>
        <w:jc w:val="both"/>
      </w:pPr>
      <w:r>
        <w:rPr>
          <w:rFonts w:ascii="Times New Roman" w:hAnsi="Times New Roman"/>
          <w:b w:val="false"/>
          <w:i w:val="false"/>
          <w:color w:val="000000"/>
          <w:sz w:val="28"/>
        </w:rPr>
        <w:t xml:space="preserve">Принцип относительности Галилея. Первый закон Ньютона. Инерциальные системы отсчёта. </w:t>
      </w:r>
    </w:p>
    <w:p>
      <w:pPr>
        <w:spacing w:before="0" w:after="0" w:line="264"/>
        <w:ind w:firstLine="600"/>
        <w:jc w:val="both"/>
      </w:pPr>
      <w:r>
        <w:rPr>
          <w:rFonts w:ascii="Times New Roman" w:hAnsi="Times New Roman"/>
          <w:b w:val="false"/>
          <w:i w:val="false"/>
          <w:color w:val="000000"/>
          <w:sz w:val="28"/>
        </w:rPr>
        <w:t>Масса тела. Сила. Принцип суперпозиции сил. Второй закон Ньютона для материальной точки. Третий закон Ньютона для материальных точек.</w:t>
      </w:r>
    </w:p>
    <w:p>
      <w:pPr>
        <w:spacing w:before="0" w:after="0" w:line="264"/>
        <w:ind w:firstLine="600"/>
        <w:jc w:val="both"/>
      </w:pPr>
      <w:r>
        <w:rPr>
          <w:rFonts w:ascii="Times New Roman" w:hAnsi="Times New Roman"/>
          <w:b w:val="false"/>
          <w:i w:val="false"/>
          <w:color w:val="000000"/>
          <w:sz w:val="28"/>
        </w:rPr>
        <w:t xml:space="preserve">Закон всемирного тяготения. Сила тяжести. Первая космическая скорость. </w:t>
      </w:r>
    </w:p>
    <w:p>
      <w:pPr>
        <w:spacing w:before="0" w:after="0" w:line="264"/>
        <w:ind w:firstLine="600"/>
        <w:jc w:val="both"/>
      </w:pPr>
      <w:r>
        <w:rPr>
          <w:rFonts w:ascii="Times New Roman" w:hAnsi="Times New Roman"/>
          <w:b w:val="false"/>
          <w:i w:val="false"/>
          <w:color w:val="000000"/>
          <w:sz w:val="28"/>
        </w:rPr>
        <w:t>Сила упругости. Закон Гука. Вес тела.</w:t>
      </w:r>
    </w:p>
    <w:p>
      <w:pPr>
        <w:spacing w:before="0" w:after="0" w:line="264"/>
        <w:ind w:firstLine="600"/>
        <w:jc w:val="both"/>
      </w:pPr>
      <w:r>
        <w:rPr>
          <w:rFonts w:ascii="Times New Roman" w:hAnsi="Times New Roman"/>
          <w:b w:val="false"/>
          <w:i w:val="false"/>
          <w:color w:val="000000"/>
          <w:sz w:val="28"/>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pPr>
        <w:spacing w:before="0" w:after="0" w:line="264"/>
        <w:ind w:firstLine="600"/>
        <w:jc w:val="both"/>
      </w:pPr>
      <w:r>
        <w:rPr>
          <w:rFonts w:ascii="Times New Roman" w:hAnsi="Times New Roman"/>
          <w:b w:val="false"/>
          <w:i w:val="false"/>
          <w:color w:val="000000"/>
          <w:sz w:val="28"/>
        </w:rPr>
        <w:t>Поступательное и вращательное движение абсолютно твёрдого тела.</w:t>
      </w:r>
    </w:p>
    <w:p>
      <w:pPr>
        <w:spacing w:before="0" w:after="0" w:line="264"/>
        <w:ind w:firstLine="600"/>
        <w:jc w:val="both"/>
      </w:pPr>
      <w:r>
        <w:rPr>
          <w:rFonts w:ascii="Times New Roman" w:hAnsi="Times New Roman"/>
          <w:b w:val="false"/>
          <w:i w:val="false"/>
          <w:color w:val="000000"/>
          <w:sz w:val="28"/>
        </w:rPr>
        <w:t>Момент силы относительно оси вращения. Плечо силы. Условия равновесия твёрдого тела.</w:t>
      </w:r>
    </w:p>
    <w:p>
      <w:pPr>
        <w:spacing w:before="0" w:after="0" w:line="264"/>
        <w:ind w:firstLine="600"/>
        <w:jc w:val="both"/>
      </w:pPr>
      <w:r>
        <w:rPr>
          <w:rFonts w:ascii="Times New Roman" w:hAnsi="Times New Roman"/>
          <w:b w:val="false"/>
          <w:i w:val="false"/>
          <w:color w:val="000000"/>
          <w:sz w:val="28"/>
        </w:rPr>
        <w:t>Технические устройства и практическое применение: подшипники, движение искусственных спутников.</w:t>
      </w:r>
    </w:p>
    <w:p>
      <w:pPr>
        <w:spacing w:before="0" w:after="0" w:line="264"/>
        <w:ind w:firstLine="600"/>
        <w:jc w:val="both"/>
      </w:pPr>
      <w:r>
        <w:rPr>
          <w:rFonts w:ascii="Times New Roman" w:hAnsi="Times New Roman"/>
          <w:b w:val="false"/>
          <w:i/>
          <w:color w:val="000000"/>
          <w:sz w:val="28"/>
        </w:rPr>
        <w:t>Демонстрации</w:t>
      </w:r>
    </w:p>
    <w:p>
      <w:pPr>
        <w:spacing w:before="0" w:after="0" w:line="264"/>
        <w:ind w:firstLine="600"/>
        <w:jc w:val="both"/>
      </w:pPr>
      <w:r>
        <w:rPr>
          <w:rFonts w:ascii="Times New Roman" w:hAnsi="Times New Roman"/>
          <w:b w:val="false"/>
          <w:i w:val="false"/>
          <w:color w:val="000000"/>
          <w:sz w:val="28"/>
        </w:rPr>
        <w:t>Явление инерции.</w:t>
      </w:r>
    </w:p>
    <w:p>
      <w:pPr>
        <w:spacing w:before="0" w:after="0" w:line="264"/>
        <w:ind w:firstLine="600"/>
        <w:jc w:val="both"/>
      </w:pPr>
      <w:r>
        <w:rPr>
          <w:rFonts w:ascii="Times New Roman" w:hAnsi="Times New Roman"/>
          <w:b w:val="false"/>
          <w:i w:val="false"/>
          <w:color w:val="000000"/>
          <w:sz w:val="28"/>
        </w:rPr>
        <w:t>Сравнение масс взаимодействующих тел.</w:t>
      </w:r>
    </w:p>
    <w:p>
      <w:pPr>
        <w:spacing w:before="0" w:after="0" w:line="264"/>
        <w:ind w:firstLine="600"/>
        <w:jc w:val="both"/>
      </w:pPr>
      <w:r>
        <w:rPr>
          <w:rFonts w:ascii="Times New Roman" w:hAnsi="Times New Roman"/>
          <w:b w:val="false"/>
          <w:i w:val="false"/>
          <w:color w:val="000000"/>
          <w:sz w:val="28"/>
        </w:rPr>
        <w:t>Второй закон Ньютона.</w:t>
      </w:r>
    </w:p>
    <w:p>
      <w:pPr>
        <w:spacing w:before="0" w:after="0" w:line="264"/>
        <w:ind w:firstLine="600"/>
        <w:jc w:val="both"/>
      </w:pPr>
      <w:r>
        <w:rPr>
          <w:rFonts w:ascii="Times New Roman" w:hAnsi="Times New Roman"/>
          <w:b w:val="false"/>
          <w:i w:val="false"/>
          <w:color w:val="000000"/>
          <w:sz w:val="28"/>
        </w:rPr>
        <w:t>Измерение сил.</w:t>
      </w:r>
    </w:p>
    <w:p>
      <w:pPr>
        <w:spacing w:before="0" w:after="0" w:line="264"/>
        <w:ind w:firstLine="600"/>
        <w:jc w:val="both"/>
      </w:pPr>
      <w:r>
        <w:rPr>
          <w:rFonts w:ascii="Times New Roman" w:hAnsi="Times New Roman"/>
          <w:b w:val="false"/>
          <w:i w:val="false"/>
          <w:color w:val="000000"/>
          <w:sz w:val="28"/>
        </w:rPr>
        <w:t>Сложение сил.</w:t>
      </w:r>
    </w:p>
    <w:p>
      <w:pPr>
        <w:spacing w:before="0" w:after="0" w:line="264"/>
        <w:ind w:firstLine="600"/>
        <w:jc w:val="both"/>
      </w:pPr>
      <w:r>
        <w:rPr>
          <w:rFonts w:ascii="Times New Roman" w:hAnsi="Times New Roman"/>
          <w:b w:val="false"/>
          <w:i w:val="false"/>
          <w:color w:val="000000"/>
          <w:sz w:val="28"/>
        </w:rPr>
        <w:t>Зависимость силы упругости от деформации.</w:t>
      </w:r>
    </w:p>
    <w:p>
      <w:pPr>
        <w:spacing w:before="0" w:after="0" w:line="264"/>
        <w:ind w:firstLine="600"/>
        <w:jc w:val="both"/>
      </w:pPr>
      <w:r>
        <w:rPr>
          <w:rFonts w:ascii="Times New Roman" w:hAnsi="Times New Roman"/>
          <w:b w:val="false"/>
          <w:i w:val="false"/>
          <w:color w:val="000000"/>
          <w:sz w:val="28"/>
        </w:rPr>
        <w:t>Невесомость. Вес тела при ускоренном подъёме и падении.</w:t>
      </w:r>
    </w:p>
    <w:p>
      <w:pPr>
        <w:spacing w:before="0" w:after="0" w:line="264"/>
        <w:ind w:firstLine="600"/>
        <w:jc w:val="both"/>
      </w:pPr>
      <w:r>
        <w:rPr>
          <w:rFonts w:ascii="Times New Roman" w:hAnsi="Times New Roman"/>
          <w:b w:val="false"/>
          <w:i w:val="false"/>
          <w:color w:val="000000"/>
          <w:sz w:val="28"/>
        </w:rPr>
        <w:t>Сравнение сил трения покоя, качения и скольжения.</w:t>
      </w:r>
    </w:p>
    <w:p>
      <w:pPr>
        <w:spacing w:before="0" w:after="0" w:line="264"/>
        <w:ind w:firstLine="600"/>
        <w:jc w:val="both"/>
      </w:pPr>
      <w:r>
        <w:rPr>
          <w:rFonts w:ascii="Times New Roman" w:hAnsi="Times New Roman"/>
          <w:b w:val="false"/>
          <w:i w:val="false"/>
          <w:color w:val="000000"/>
          <w:sz w:val="28"/>
        </w:rPr>
        <w:t>Условия равновесия твёрдого тела. Виды равновесия.</w:t>
      </w:r>
    </w:p>
    <w:p>
      <w:pPr>
        <w:spacing w:before="0" w:after="0" w:line="264"/>
        <w:ind w:firstLine="600"/>
        <w:jc w:val="both"/>
      </w:pPr>
      <w:r>
        <w:rPr>
          <w:rFonts w:ascii="Times New Roman" w:hAnsi="Times New Roman"/>
          <w:b w:val="false"/>
          <w:i/>
          <w:color w:val="000000"/>
          <w:sz w:val="28"/>
        </w:rPr>
        <w:t>Ученический эксперимент, лабораторные работы</w:t>
      </w:r>
    </w:p>
    <w:p>
      <w:pPr>
        <w:spacing w:before="0" w:after="0" w:line="264"/>
        <w:ind w:firstLine="600"/>
        <w:jc w:val="both"/>
      </w:pPr>
      <w:r>
        <w:rPr>
          <w:rFonts w:ascii="Times New Roman" w:hAnsi="Times New Roman"/>
          <w:b w:val="false"/>
          <w:i w:val="false"/>
          <w:color w:val="000000"/>
          <w:sz w:val="28"/>
        </w:rPr>
        <w:t>Изучение движения бруска по наклонной плоскости.</w:t>
      </w:r>
    </w:p>
    <w:p>
      <w:pPr>
        <w:spacing w:before="0" w:after="0" w:line="264"/>
        <w:ind w:firstLine="600"/>
        <w:jc w:val="both"/>
      </w:pPr>
      <w:r>
        <w:rPr>
          <w:rFonts w:ascii="Times New Roman" w:hAnsi="Times New Roman"/>
          <w:b w:val="false"/>
          <w:i w:val="false"/>
          <w:color w:val="000000"/>
          <w:sz w:val="28"/>
        </w:rPr>
        <w:t xml:space="preserve">Исследование зависимости сил упругости, возникающих в пружине и резиновом образце, от их деформации. </w:t>
      </w:r>
    </w:p>
    <w:p>
      <w:pPr>
        <w:spacing w:before="0" w:after="0" w:line="264"/>
        <w:ind w:firstLine="600"/>
        <w:jc w:val="both"/>
      </w:pPr>
      <w:r>
        <w:rPr>
          <w:rFonts w:ascii="Times New Roman" w:hAnsi="Times New Roman"/>
          <w:b w:val="false"/>
          <w:i w:val="false"/>
          <w:color w:val="000000"/>
          <w:sz w:val="28"/>
        </w:rPr>
        <w:t>Исследование условий равновесия твёрдого тела, имеющего ось вращения.</w:t>
      </w:r>
    </w:p>
    <w:p>
      <w:pPr>
        <w:spacing w:before="0" w:after="0" w:line="264"/>
        <w:ind w:firstLine="600"/>
        <w:jc w:val="both"/>
      </w:pPr>
      <w:r>
        <w:rPr>
          <w:rFonts w:ascii="Times New Roman" w:hAnsi="Times New Roman"/>
          <w:b/>
          <w:i/>
          <w:color w:val="000000"/>
          <w:sz w:val="28"/>
        </w:rPr>
        <w:t>Тема 3. Законы сохранения в механике</w:t>
      </w:r>
    </w:p>
    <w:p>
      <w:pPr>
        <w:spacing w:before="0" w:after="0" w:line="264"/>
        <w:ind w:firstLine="600"/>
        <w:jc w:val="both"/>
      </w:pPr>
      <w:r>
        <w:rPr>
          <w:rFonts w:ascii="Times New Roman" w:hAnsi="Times New Roman"/>
          <w:b w:val="false"/>
          <w:i w:val="false"/>
          <w:color w:val="000000"/>
          <w:sz w:val="28"/>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pPr>
        <w:spacing w:before="0" w:after="0" w:line="264"/>
        <w:ind w:firstLine="600"/>
        <w:jc w:val="both"/>
      </w:pPr>
      <w:r>
        <w:rPr>
          <w:rFonts w:ascii="Times New Roman" w:hAnsi="Times New Roman"/>
          <w:b w:val="false"/>
          <w:i w:val="false"/>
          <w:color w:val="000000"/>
          <w:sz w:val="28"/>
        </w:rPr>
        <w:t>Работа силы. Мощность силы.</w:t>
      </w:r>
    </w:p>
    <w:p>
      <w:pPr>
        <w:spacing w:before="0" w:after="0" w:line="264"/>
        <w:ind w:firstLine="600"/>
        <w:jc w:val="both"/>
      </w:pPr>
      <w:r>
        <w:rPr>
          <w:rFonts w:ascii="Times New Roman" w:hAnsi="Times New Roman"/>
          <w:b w:val="false"/>
          <w:i w:val="false"/>
          <w:color w:val="000000"/>
          <w:sz w:val="28"/>
        </w:rPr>
        <w:t>Кинетическая энергия материальной точки. Теорема об изменении кинетической энергии.</w:t>
      </w:r>
    </w:p>
    <w:p>
      <w:pPr>
        <w:spacing w:before="0" w:after="0" w:line="264"/>
        <w:ind w:firstLine="600"/>
        <w:jc w:val="both"/>
      </w:pPr>
      <w:r>
        <w:rPr>
          <w:rFonts w:ascii="Times New Roman" w:hAnsi="Times New Roman"/>
          <w:b w:val="false"/>
          <w:i w:val="false"/>
          <w:color w:val="000000"/>
          <w:sz w:val="28"/>
        </w:rPr>
        <w:t xml:space="preserve">Потенциальная энергия. Потенциальная энергия упруго деформированной пружины. Потенциальная энергия тела вблизи поверхности Земли. </w:t>
      </w:r>
    </w:p>
    <w:p>
      <w:pPr>
        <w:spacing w:before="0" w:after="0" w:line="264"/>
        <w:ind w:firstLine="600"/>
        <w:jc w:val="both"/>
      </w:pPr>
      <w:r>
        <w:rPr>
          <w:rFonts w:ascii="Times New Roman" w:hAnsi="Times New Roman"/>
          <w:b w:val="false"/>
          <w:i w:val="false"/>
          <w:color w:val="000000"/>
          <w:sz w:val="28"/>
        </w:rPr>
        <w:t>Потенциальные и непотенциальные силы. Связь работы непотенциальных сил с изменением механической энергии системы тел. Закон сохранения механической энергии.</w:t>
      </w:r>
    </w:p>
    <w:p>
      <w:pPr>
        <w:spacing w:before="0" w:after="0" w:line="264"/>
        <w:ind w:firstLine="600"/>
        <w:jc w:val="both"/>
      </w:pPr>
      <w:r>
        <w:rPr>
          <w:rFonts w:ascii="Times New Roman" w:hAnsi="Times New Roman"/>
          <w:b w:val="false"/>
          <w:i w:val="false"/>
          <w:color w:val="000000"/>
          <w:sz w:val="28"/>
        </w:rPr>
        <w:t>Упругие и неупругие столкновения.</w:t>
      </w:r>
    </w:p>
    <w:p>
      <w:pPr>
        <w:spacing w:before="0" w:after="0" w:line="264"/>
        <w:ind w:firstLine="600"/>
        <w:jc w:val="both"/>
      </w:pPr>
      <w:r>
        <w:rPr>
          <w:rFonts w:ascii="Times New Roman" w:hAnsi="Times New Roman"/>
          <w:b w:val="false"/>
          <w:i w:val="false"/>
          <w:color w:val="000000"/>
          <w:sz w:val="28"/>
        </w:rPr>
        <w:t>Технические устройства и практическое применение: водомёт, копёр, пружинный пистолет, движение ракет.</w:t>
      </w:r>
    </w:p>
    <w:p>
      <w:pPr>
        <w:spacing w:before="0" w:after="0" w:line="264"/>
        <w:ind w:firstLine="600"/>
        <w:jc w:val="both"/>
      </w:pPr>
      <w:r>
        <w:rPr>
          <w:rFonts w:ascii="Times New Roman" w:hAnsi="Times New Roman"/>
          <w:b w:val="false"/>
          <w:i/>
          <w:color w:val="000000"/>
          <w:sz w:val="28"/>
        </w:rPr>
        <w:t>Демонстрации</w:t>
      </w:r>
    </w:p>
    <w:p>
      <w:pPr>
        <w:spacing w:before="0" w:after="0" w:line="264"/>
        <w:ind w:firstLine="600"/>
        <w:jc w:val="both"/>
      </w:pPr>
      <w:r>
        <w:rPr>
          <w:rFonts w:ascii="Times New Roman" w:hAnsi="Times New Roman"/>
          <w:b w:val="false"/>
          <w:i w:val="false"/>
          <w:color w:val="000000"/>
          <w:sz w:val="28"/>
        </w:rPr>
        <w:t>Закон сохранения импульса.</w:t>
      </w:r>
    </w:p>
    <w:p>
      <w:pPr>
        <w:spacing w:before="0" w:after="0" w:line="264"/>
        <w:ind w:firstLine="600"/>
        <w:jc w:val="both"/>
      </w:pPr>
      <w:r>
        <w:rPr>
          <w:rFonts w:ascii="Times New Roman" w:hAnsi="Times New Roman"/>
          <w:b w:val="false"/>
          <w:i w:val="false"/>
          <w:color w:val="000000"/>
          <w:sz w:val="28"/>
        </w:rPr>
        <w:t>Реактивное движение.</w:t>
      </w:r>
    </w:p>
    <w:p>
      <w:pPr>
        <w:spacing w:before="0" w:after="0" w:line="264"/>
        <w:ind w:firstLine="600"/>
        <w:jc w:val="both"/>
      </w:pPr>
      <w:r>
        <w:rPr>
          <w:rFonts w:ascii="Times New Roman" w:hAnsi="Times New Roman"/>
          <w:b w:val="false"/>
          <w:i w:val="false"/>
          <w:color w:val="000000"/>
          <w:sz w:val="28"/>
        </w:rPr>
        <w:t>Переход потенциальной энергии в кинетическую и обратно.</w:t>
      </w:r>
    </w:p>
    <w:p>
      <w:pPr>
        <w:spacing w:before="0" w:after="0" w:line="264"/>
        <w:ind w:firstLine="600"/>
        <w:jc w:val="both"/>
      </w:pPr>
      <w:r>
        <w:rPr>
          <w:rFonts w:ascii="Times New Roman" w:hAnsi="Times New Roman"/>
          <w:b w:val="false"/>
          <w:i/>
          <w:color w:val="000000"/>
          <w:sz w:val="28"/>
        </w:rPr>
        <w:t>Ученический эксперимент, лабораторные работы</w:t>
      </w:r>
    </w:p>
    <w:p>
      <w:pPr>
        <w:spacing w:before="0" w:after="0" w:line="264"/>
        <w:ind w:firstLine="600"/>
        <w:jc w:val="both"/>
      </w:pPr>
      <w:r>
        <w:rPr>
          <w:rFonts w:ascii="Times New Roman" w:hAnsi="Times New Roman"/>
          <w:b w:val="false"/>
          <w:i w:val="false"/>
          <w:color w:val="000000"/>
          <w:sz w:val="28"/>
        </w:rPr>
        <w:t xml:space="preserve">Изучение абсолютно неупругого удара с помощью двух одинаковых нитяных маятников. </w:t>
      </w:r>
    </w:p>
    <w:p>
      <w:pPr>
        <w:spacing w:before="0" w:after="0" w:line="264"/>
        <w:ind w:firstLine="600"/>
        <w:jc w:val="both"/>
      </w:pPr>
      <w:r>
        <w:rPr>
          <w:rFonts w:ascii="Times New Roman" w:hAnsi="Times New Roman"/>
          <w:b w:val="false"/>
          <w:i w:val="false"/>
          <w:color w:val="000000"/>
          <w:sz w:val="28"/>
        </w:rPr>
        <w:t>Исследование связи работы силы с изменением механической энергии тела на примере растяжения резинового жгута.</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3. Молекулярная физика и термодинамика</w:t>
      </w:r>
    </w:p>
    <w:p>
      <w:pPr>
        <w:spacing w:before="0" w:after="0" w:line="264"/>
        <w:ind w:firstLine="600"/>
        <w:jc w:val="both"/>
      </w:pPr>
      <w:r>
        <w:rPr>
          <w:rFonts w:ascii="Times New Roman" w:hAnsi="Times New Roman"/>
          <w:b/>
          <w:i/>
          <w:color w:val="000000"/>
          <w:sz w:val="28"/>
        </w:rPr>
        <w:t>Тема 1. Основы молекулярно-кинетической теории</w:t>
      </w:r>
    </w:p>
    <w:p>
      <w:pPr>
        <w:spacing w:before="0" w:after="0" w:line="264"/>
        <w:ind w:firstLine="600"/>
        <w:jc w:val="both"/>
      </w:pPr>
      <w:r>
        <w:rPr>
          <w:rFonts w:ascii="Times New Roman" w:hAnsi="Times New Roman"/>
          <w:b w:val="false"/>
          <w:i w:val="false"/>
          <w:color w:val="000000"/>
          <w:sz w:val="28"/>
        </w:rPr>
        <w:t>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w:t>
      </w:r>
    </w:p>
    <w:p>
      <w:pPr>
        <w:spacing w:before="0" w:after="0" w:line="264"/>
        <w:ind w:firstLine="600"/>
        <w:jc w:val="both"/>
      </w:pPr>
      <w:r>
        <w:rPr>
          <w:rFonts w:ascii="Times New Roman" w:hAnsi="Times New Roman"/>
          <w:b w:val="false"/>
          <w:i w:val="false"/>
          <w:color w:val="000000"/>
          <w:sz w:val="28"/>
        </w:rPr>
        <w:t xml:space="preserve">Тепловое равновесие. Температура и её измерение. Шкала температур Цельсия. </w:t>
      </w:r>
    </w:p>
    <w:p>
      <w:pPr>
        <w:spacing w:before="0" w:after="0" w:line="264"/>
        <w:ind w:firstLine="600"/>
        <w:jc w:val="both"/>
      </w:pPr>
      <w:r>
        <w:rPr>
          <w:rFonts w:ascii="Times New Roman" w:hAnsi="Times New Roman"/>
          <w:b w:val="false"/>
          <w:i w:val="false"/>
          <w:color w:val="000000"/>
          <w:sz w:val="28"/>
        </w:rPr>
        <w:t xml:space="preserve">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Менделеева–Клапейрона. Закон Дальтона. Изопроцессы в идеальном газе с постоянным количеством вещества. Графическое представление изопроцессов: изотерма, изохора, изобара. </w:t>
      </w:r>
    </w:p>
    <w:p>
      <w:pPr>
        <w:spacing w:before="0" w:after="0" w:line="264"/>
        <w:ind w:firstLine="600"/>
        <w:jc w:val="both"/>
      </w:pPr>
      <w:r>
        <w:rPr>
          <w:rFonts w:ascii="Times New Roman" w:hAnsi="Times New Roman"/>
          <w:b w:val="false"/>
          <w:i w:val="false"/>
          <w:color w:val="000000"/>
          <w:sz w:val="28"/>
        </w:rPr>
        <w:t>Технические устройства и практическое применение: термометр, барометр.</w:t>
      </w:r>
    </w:p>
    <w:p>
      <w:pPr>
        <w:spacing w:before="0" w:after="0" w:line="264"/>
        <w:ind w:firstLine="600"/>
        <w:jc w:val="both"/>
      </w:pPr>
      <w:r>
        <w:rPr>
          <w:rFonts w:ascii="Times New Roman" w:hAnsi="Times New Roman"/>
          <w:b w:val="false"/>
          <w:i/>
          <w:color w:val="000000"/>
          <w:sz w:val="28"/>
        </w:rPr>
        <w:t>Демонстрации</w:t>
      </w:r>
    </w:p>
    <w:p>
      <w:pPr>
        <w:spacing w:before="0" w:after="0" w:line="264"/>
        <w:ind w:firstLine="600"/>
        <w:jc w:val="both"/>
      </w:pPr>
      <w:r>
        <w:rPr>
          <w:rFonts w:ascii="Times New Roman" w:hAnsi="Times New Roman"/>
          <w:b w:val="false"/>
          <w:i w:val="false"/>
          <w:color w:val="000000"/>
          <w:sz w:val="28"/>
        </w:rPr>
        <w:t>Опыты, доказывающие дискретное строение вещества, фотографии молекул органических соединений.</w:t>
      </w:r>
    </w:p>
    <w:p>
      <w:pPr>
        <w:spacing w:before="0" w:after="0" w:line="264"/>
        <w:ind w:firstLine="600"/>
        <w:jc w:val="both"/>
      </w:pPr>
      <w:r>
        <w:rPr>
          <w:rFonts w:ascii="Times New Roman" w:hAnsi="Times New Roman"/>
          <w:b w:val="false"/>
          <w:i w:val="false"/>
          <w:color w:val="000000"/>
          <w:sz w:val="28"/>
        </w:rPr>
        <w:t xml:space="preserve">Опыты по диффузии жидкостей и газов. </w:t>
      </w:r>
    </w:p>
    <w:p>
      <w:pPr>
        <w:spacing w:before="0" w:after="0" w:line="264"/>
        <w:ind w:firstLine="600"/>
        <w:jc w:val="both"/>
      </w:pPr>
      <w:r>
        <w:rPr>
          <w:rFonts w:ascii="Times New Roman" w:hAnsi="Times New Roman"/>
          <w:b w:val="false"/>
          <w:i w:val="false"/>
          <w:color w:val="000000"/>
          <w:sz w:val="28"/>
        </w:rPr>
        <w:t xml:space="preserve">Модель броуновского движения. </w:t>
      </w:r>
    </w:p>
    <w:p>
      <w:pPr>
        <w:spacing w:before="0" w:after="0" w:line="264"/>
        <w:ind w:firstLine="600"/>
        <w:jc w:val="both"/>
      </w:pPr>
      <w:r>
        <w:rPr>
          <w:rFonts w:ascii="Times New Roman" w:hAnsi="Times New Roman"/>
          <w:b w:val="false"/>
          <w:i w:val="false"/>
          <w:color w:val="000000"/>
          <w:sz w:val="28"/>
        </w:rPr>
        <w:t>Модель опыта Штерна.</w:t>
      </w:r>
    </w:p>
    <w:p>
      <w:pPr>
        <w:spacing w:before="0" w:after="0" w:line="264"/>
        <w:ind w:firstLine="600"/>
        <w:jc w:val="both"/>
      </w:pPr>
      <w:r>
        <w:rPr>
          <w:rFonts w:ascii="Times New Roman" w:hAnsi="Times New Roman"/>
          <w:b w:val="false"/>
          <w:i w:val="false"/>
          <w:color w:val="000000"/>
          <w:sz w:val="28"/>
        </w:rPr>
        <w:t>Опыты, доказывающие существование межмолекулярного взаимодействия.</w:t>
      </w:r>
    </w:p>
    <w:p>
      <w:pPr>
        <w:spacing w:before="0" w:after="0" w:line="264"/>
        <w:ind w:firstLine="600"/>
        <w:jc w:val="both"/>
      </w:pPr>
      <w:r>
        <w:rPr>
          <w:rFonts w:ascii="Times New Roman" w:hAnsi="Times New Roman"/>
          <w:b w:val="false"/>
          <w:i w:val="false"/>
          <w:color w:val="000000"/>
          <w:sz w:val="28"/>
        </w:rPr>
        <w:t>Модель, иллюстрирующая природу давления газа на стенки сосуда.</w:t>
      </w:r>
    </w:p>
    <w:p>
      <w:pPr>
        <w:spacing w:before="0" w:after="0" w:line="264"/>
        <w:ind w:firstLine="600"/>
        <w:jc w:val="both"/>
      </w:pPr>
      <w:r>
        <w:rPr>
          <w:rFonts w:ascii="Times New Roman" w:hAnsi="Times New Roman"/>
          <w:b w:val="false"/>
          <w:i w:val="false"/>
          <w:color w:val="000000"/>
          <w:sz w:val="28"/>
        </w:rPr>
        <w:t>Опыты, иллюстрирующие уравнение состояния идеального газа, изопроцессы.</w:t>
      </w:r>
    </w:p>
    <w:p>
      <w:pPr>
        <w:spacing w:before="0" w:after="0" w:line="264"/>
        <w:ind w:firstLine="600"/>
        <w:jc w:val="both"/>
      </w:pPr>
      <w:r>
        <w:rPr>
          <w:rFonts w:ascii="Times New Roman" w:hAnsi="Times New Roman"/>
          <w:b w:val="false"/>
          <w:i/>
          <w:color w:val="000000"/>
          <w:sz w:val="28"/>
        </w:rPr>
        <w:t>Ученический эксперимент, лабораторные работы</w:t>
      </w:r>
    </w:p>
    <w:p>
      <w:pPr>
        <w:spacing w:before="0" w:after="0" w:line="264"/>
        <w:ind w:firstLine="600"/>
        <w:jc w:val="both"/>
      </w:pPr>
      <w:r>
        <w:rPr>
          <w:rFonts w:ascii="Times New Roman" w:hAnsi="Times New Roman"/>
          <w:b w:val="false"/>
          <w:i w:val="false"/>
          <w:color w:val="000000"/>
          <w:sz w:val="28"/>
        </w:rPr>
        <w:t>Определение массы воздуха в классной комнате на основе измерений объёма комнаты, давления и температуры воздуха в ней.</w:t>
      </w:r>
    </w:p>
    <w:p>
      <w:pPr>
        <w:spacing w:before="0" w:after="0" w:line="264"/>
        <w:ind w:firstLine="600"/>
        <w:jc w:val="both"/>
      </w:pPr>
      <w:r>
        <w:rPr>
          <w:rFonts w:ascii="Times New Roman" w:hAnsi="Times New Roman"/>
          <w:b w:val="false"/>
          <w:i w:val="false"/>
          <w:color w:val="000000"/>
          <w:sz w:val="28"/>
        </w:rPr>
        <w:t>Исследование зависимости между параметрами состояния разреженного газа.</w:t>
      </w:r>
    </w:p>
    <w:p>
      <w:pPr>
        <w:spacing w:before="0" w:after="0" w:line="264"/>
        <w:ind w:firstLine="600"/>
        <w:jc w:val="both"/>
      </w:pPr>
      <w:r>
        <w:rPr>
          <w:rFonts w:ascii="Times New Roman" w:hAnsi="Times New Roman"/>
          <w:b/>
          <w:i/>
          <w:color w:val="000000"/>
          <w:sz w:val="28"/>
        </w:rPr>
        <w:t>Тема 2. Основы термодинамики</w:t>
      </w:r>
    </w:p>
    <w:p>
      <w:pPr>
        <w:spacing w:before="0" w:after="0" w:line="264"/>
        <w:ind w:firstLine="600"/>
        <w:jc w:val="both"/>
      </w:pPr>
      <w:r>
        <w:rPr>
          <w:rFonts w:ascii="Times New Roman" w:hAnsi="Times New Roman"/>
          <w:b w:val="false"/>
          <w:i w:val="false"/>
          <w:color w:val="000000"/>
          <w:sz w:val="28"/>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pPr>
        <w:spacing w:before="0" w:after="0" w:line="264"/>
        <w:ind w:firstLine="600"/>
        <w:jc w:val="both"/>
      </w:pPr>
      <w:r>
        <w:rPr>
          <w:rFonts w:ascii="Times New Roman" w:hAnsi="Times New Roman"/>
          <w:b w:val="false"/>
          <w:i w:val="false"/>
          <w:color w:val="000000"/>
          <w:sz w:val="28"/>
        </w:rPr>
        <w:t>Понятие об адиабатном процессе. Первый закон термодинамики. Применение первого закона термодинамики к изопроцессам. Графическая интерпретация работы газа.</w:t>
      </w:r>
    </w:p>
    <w:p>
      <w:pPr>
        <w:spacing w:before="0" w:after="0" w:line="264"/>
        <w:ind w:firstLine="600"/>
        <w:jc w:val="both"/>
      </w:pPr>
      <w:r>
        <w:rPr>
          <w:rFonts w:ascii="Times New Roman" w:hAnsi="Times New Roman"/>
          <w:b w:val="false"/>
          <w:i w:val="false"/>
          <w:color w:val="000000"/>
          <w:sz w:val="28"/>
        </w:rPr>
        <w:t>Второй закон термодинамики. Необратимость процессов в природе.</w:t>
      </w:r>
    </w:p>
    <w:p>
      <w:pPr>
        <w:spacing w:before="0" w:after="0" w:line="264"/>
        <w:ind w:firstLine="600"/>
        <w:jc w:val="both"/>
      </w:pPr>
      <w:r>
        <w:rPr>
          <w:rFonts w:ascii="Times New Roman" w:hAnsi="Times New Roman"/>
          <w:b w:val="false"/>
          <w:i w:val="false"/>
          <w:color w:val="000000"/>
          <w:sz w:val="28"/>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pPr>
        <w:spacing w:before="0" w:after="0" w:line="264"/>
        <w:ind w:firstLine="600"/>
        <w:jc w:val="both"/>
      </w:pPr>
      <w:r>
        <w:rPr>
          <w:rFonts w:ascii="Times New Roman" w:hAnsi="Times New Roman"/>
          <w:b w:val="false"/>
          <w:i w:val="false"/>
          <w:color w:val="000000"/>
          <w:sz w:val="28"/>
        </w:rPr>
        <w:t>Технические устройства и практическое применение: двигатель внутреннего сгорания, бытовой холодильник, кондиционер.</w:t>
      </w:r>
    </w:p>
    <w:p>
      <w:pPr>
        <w:spacing w:before="0" w:after="0" w:line="264"/>
        <w:ind w:firstLine="600"/>
        <w:jc w:val="both"/>
      </w:pPr>
      <w:r>
        <w:rPr>
          <w:rFonts w:ascii="Times New Roman" w:hAnsi="Times New Roman"/>
          <w:b w:val="false"/>
          <w:i/>
          <w:color w:val="000000"/>
          <w:sz w:val="28"/>
        </w:rPr>
        <w:t>Демонстрации</w:t>
      </w:r>
    </w:p>
    <w:p>
      <w:pPr>
        <w:spacing w:before="0" w:after="0" w:line="264"/>
        <w:ind w:firstLine="600"/>
        <w:jc w:val="both"/>
      </w:pPr>
      <w:r>
        <w:rPr>
          <w:rFonts w:ascii="Times New Roman" w:hAnsi="Times New Roman"/>
          <w:b w:val="false"/>
          <w:i w:val="false"/>
          <w:color w:val="000000"/>
          <w:sz w:val="28"/>
        </w:rPr>
        <w:t xml:space="preserve">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(видеодемонстрация). </w:t>
      </w:r>
    </w:p>
    <w:p>
      <w:pPr>
        <w:spacing w:before="0" w:after="0" w:line="264"/>
        <w:ind w:firstLine="600"/>
        <w:jc w:val="both"/>
      </w:pPr>
      <w:r>
        <w:rPr>
          <w:rFonts w:ascii="Times New Roman" w:hAnsi="Times New Roman"/>
          <w:b w:val="false"/>
          <w:i w:val="false"/>
          <w:color w:val="000000"/>
          <w:sz w:val="28"/>
        </w:rPr>
        <w:t>Изменение внутренней энергии (температуры) тела при теплопередаче.</w:t>
      </w:r>
    </w:p>
    <w:p>
      <w:pPr>
        <w:spacing w:before="0" w:after="0" w:line="264"/>
        <w:ind w:firstLine="600"/>
        <w:jc w:val="both"/>
      </w:pPr>
      <w:r>
        <w:rPr>
          <w:rFonts w:ascii="Times New Roman" w:hAnsi="Times New Roman"/>
          <w:b w:val="false"/>
          <w:i w:val="false"/>
          <w:color w:val="000000"/>
          <w:sz w:val="28"/>
        </w:rPr>
        <w:t>Опыт по адиабатному расширению воздуха (опыт с воздушным огнивом).</w:t>
      </w:r>
    </w:p>
    <w:p>
      <w:pPr>
        <w:spacing w:before="0" w:after="0" w:line="264"/>
        <w:ind w:firstLine="600"/>
        <w:jc w:val="both"/>
      </w:pPr>
      <w:r>
        <w:rPr>
          <w:rFonts w:ascii="Times New Roman" w:hAnsi="Times New Roman"/>
          <w:b w:val="false"/>
          <w:i w:val="false"/>
          <w:color w:val="000000"/>
          <w:sz w:val="28"/>
        </w:rPr>
        <w:t>Модели паровой турбины, двигателя внутреннего сгорания, реактивного двигателя.</w:t>
      </w:r>
    </w:p>
    <w:p>
      <w:pPr>
        <w:spacing w:before="0" w:after="0" w:line="264"/>
        <w:ind w:firstLine="600"/>
        <w:jc w:val="both"/>
      </w:pPr>
      <w:r>
        <w:rPr>
          <w:rFonts w:ascii="Times New Roman" w:hAnsi="Times New Roman"/>
          <w:b w:val="false"/>
          <w:i/>
          <w:color w:val="000000"/>
          <w:sz w:val="28"/>
        </w:rPr>
        <w:t>Ученический эксперимент, лабораторные работы</w:t>
      </w:r>
    </w:p>
    <w:p>
      <w:pPr>
        <w:spacing w:before="0" w:after="0" w:line="264"/>
        <w:ind w:firstLine="600"/>
        <w:jc w:val="both"/>
      </w:pPr>
      <w:r>
        <w:rPr>
          <w:rFonts w:ascii="Times New Roman" w:hAnsi="Times New Roman"/>
          <w:b w:val="false"/>
          <w:i w:val="false"/>
          <w:color w:val="000000"/>
          <w:sz w:val="28"/>
        </w:rPr>
        <w:t>Измерение удельной теплоёмкости.</w:t>
      </w:r>
    </w:p>
    <w:p>
      <w:pPr>
        <w:spacing w:before="0" w:after="0" w:line="264"/>
        <w:ind w:firstLine="600"/>
        <w:jc w:val="both"/>
      </w:pPr>
      <w:r>
        <w:rPr>
          <w:rFonts w:ascii="Times New Roman" w:hAnsi="Times New Roman"/>
          <w:b/>
          <w:i/>
          <w:color w:val="000000"/>
          <w:sz w:val="28"/>
        </w:rPr>
        <w:t>Тема 3. Агрегатные состояния вещества. Фазовые переходы</w:t>
      </w:r>
    </w:p>
    <w:p>
      <w:pPr>
        <w:spacing w:before="0" w:after="0" w:line="264"/>
        <w:ind w:firstLine="600"/>
        <w:jc w:val="both"/>
      </w:pPr>
      <w:r>
        <w:rPr>
          <w:rFonts w:ascii="Times New Roman" w:hAnsi="Times New Roman"/>
          <w:b w:val="false"/>
          <w:i w:val="false"/>
          <w:color w:val="000000"/>
          <w:sz w:val="28"/>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pPr>
        <w:spacing w:before="0" w:after="0" w:line="264"/>
        <w:ind w:firstLine="600"/>
        <w:jc w:val="both"/>
      </w:pPr>
      <w:r>
        <w:rPr>
          <w:rFonts w:ascii="Times New Roman" w:hAnsi="Times New Roman"/>
          <w:b w:val="false"/>
          <w:i w:val="false"/>
          <w:color w:val="000000"/>
          <w:sz w:val="28"/>
        </w:rPr>
        <w:t>Твёрдое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Сублимация.</w:t>
      </w:r>
    </w:p>
    <w:p>
      <w:pPr>
        <w:spacing w:before="0" w:after="0" w:line="264"/>
        <w:ind w:firstLine="600"/>
        <w:jc w:val="both"/>
      </w:pPr>
      <w:r>
        <w:rPr>
          <w:rFonts w:ascii="Times New Roman" w:hAnsi="Times New Roman"/>
          <w:b w:val="false"/>
          <w:i w:val="false"/>
          <w:color w:val="000000"/>
          <w:sz w:val="28"/>
        </w:rPr>
        <w:t>Уравнение теплового баланса.</w:t>
      </w:r>
    </w:p>
    <w:p>
      <w:pPr>
        <w:spacing w:before="0" w:after="0" w:line="264"/>
        <w:ind w:firstLine="600"/>
        <w:jc w:val="both"/>
      </w:pPr>
      <w:r>
        <w:rPr>
          <w:rFonts w:ascii="Times New Roman" w:hAnsi="Times New Roman"/>
          <w:b w:val="false"/>
          <w:i w:val="false"/>
          <w:color w:val="000000"/>
          <w:sz w:val="28"/>
        </w:rPr>
        <w:t>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p>
      <w:pPr>
        <w:spacing w:before="0" w:after="0" w:line="264"/>
        <w:ind w:firstLine="600"/>
        <w:jc w:val="both"/>
      </w:pPr>
      <w:r>
        <w:rPr>
          <w:rFonts w:ascii="Times New Roman" w:hAnsi="Times New Roman"/>
          <w:b w:val="false"/>
          <w:i/>
          <w:color w:val="000000"/>
          <w:sz w:val="28"/>
        </w:rPr>
        <w:t>Демонстрации</w:t>
      </w:r>
    </w:p>
    <w:p>
      <w:pPr>
        <w:spacing w:before="0" w:after="0" w:line="264"/>
        <w:ind w:firstLine="600"/>
        <w:jc w:val="both"/>
      </w:pPr>
      <w:r>
        <w:rPr>
          <w:rFonts w:ascii="Times New Roman" w:hAnsi="Times New Roman"/>
          <w:b w:val="false"/>
          <w:i w:val="false"/>
          <w:color w:val="000000"/>
          <w:sz w:val="28"/>
        </w:rPr>
        <w:t>Свойства насыщенных паров.</w:t>
      </w:r>
    </w:p>
    <w:p>
      <w:pPr>
        <w:spacing w:before="0" w:after="0" w:line="264"/>
        <w:ind w:firstLine="600"/>
        <w:jc w:val="both"/>
      </w:pPr>
      <w:r>
        <w:rPr>
          <w:rFonts w:ascii="Times New Roman" w:hAnsi="Times New Roman"/>
          <w:b w:val="false"/>
          <w:i w:val="false"/>
          <w:color w:val="000000"/>
          <w:sz w:val="28"/>
        </w:rPr>
        <w:t>Кипение при пониженном давлении.</w:t>
      </w:r>
    </w:p>
    <w:p>
      <w:pPr>
        <w:spacing w:before="0" w:after="0" w:line="264"/>
        <w:ind w:firstLine="600"/>
        <w:jc w:val="both"/>
      </w:pPr>
      <w:r>
        <w:rPr>
          <w:rFonts w:ascii="Times New Roman" w:hAnsi="Times New Roman"/>
          <w:b w:val="false"/>
          <w:i w:val="false"/>
          <w:color w:val="000000"/>
          <w:sz w:val="28"/>
        </w:rPr>
        <w:t>Способы измерения влажности.</w:t>
      </w:r>
    </w:p>
    <w:p>
      <w:pPr>
        <w:spacing w:before="0" w:after="0" w:line="264"/>
        <w:ind w:firstLine="600"/>
        <w:jc w:val="both"/>
      </w:pPr>
      <w:r>
        <w:rPr>
          <w:rFonts w:ascii="Times New Roman" w:hAnsi="Times New Roman"/>
          <w:b w:val="false"/>
          <w:i w:val="false"/>
          <w:color w:val="000000"/>
          <w:sz w:val="28"/>
        </w:rPr>
        <w:t>Наблюдение нагревания и плавления кристаллического вещества.</w:t>
      </w:r>
    </w:p>
    <w:p>
      <w:pPr>
        <w:spacing w:before="0" w:after="0" w:line="264"/>
        <w:ind w:firstLine="600"/>
        <w:jc w:val="both"/>
      </w:pPr>
      <w:r>
        <w:rPr>
          <w:rFonts w:ascii="Times New Roman" w:hAnsi="Times New Roman"/>
          <w:b w:val="false"/>
          <w:i w:val="false"/>
          <w:color w:val="000000"/>
          <w:sz w:val="28"/>
        </w:rPr>
        <w:t>Демонстрация кристаллов.</w:t>
      </w:r>
    </w:p>
    <w:p>
      <w:pPr>
        <w:spacing w:before="0" w:after="0" w:line="264"/>
        <w:ind w:firstLine="600"/>
        <w:jc w:val="both"/>
      </w:pPr>
      <w:r>
        <w:rPr>
          <w:rFonts w:ascii="Times New Roman" w:hAnsi="Times New Roman"/>
          <w:b w:val="false"/>
          <w:i/>
          <w:color w:val="000000"/>
          <w:sz w:val="28"/>
        </w:rPr>
        <w:t>Ученический эксперимент, лабораторные работы</w:t>
      </w:r>
    </w:p>
    <w:p>
      <w:pPr>
        <w:spacing w:before="0" w:after="0" w:line="264"/>
        <w:ind w:firstLine="600"/>
        <w:jc w:val="both"/>
      </w:pPr>
      <w:r>
        <w:rPr>
          <w:rFonts w:ascii="Times New Roman" w:hAnsi="Times New Roman"/>
          <w:b w:val="false"/>
          <w:i w:val="false"/>
          <w:color w:val="000000"/>
          <w:sz w:val="28"/>
        </w:rPr>
        <w:t>Измерение относительной влажности воздуха.</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4. Электродинамика</w:t>
      </w:r>
    </w:p>
    <w:p>
      <w:pPr>
        <w:spacing w:before="0" w:after="0" w:line="264"/>
        <w:ind w:firstLine="600"/>
        <w:jc w:val="both"/>
      </w:pPr>
      <w:r>
        <w:rPr>
          <w:rFonts w:ascii="Times New Roman" w:hAnsi="Times New Roman"/>
          <w:b/>
          <w:i/>
          <w:color w:val="000000"/>
          <w:sz w:val="28"/>
        </w:rPr>
        <w:t>Тема 1. Электростатика</w:t>
      </w:r>
    </w:p>
    <w:p>
      <w:pPr>
        <w:spacing w:before="0" w:after="0" w:line="264"/>
        <w:ind w:firstLine="600"/>
        <w:jc w:val="both"/>
      </w:pPr>
      <w:r>
        <w:rPr>
          <w:rFonts w:ascii="Times New Roman" w:hAnsi="Times New Roman"/>
          <w:b w:val="false"/>
          <w:i w:val="false"/>
          <w:color w:val="000000"/>
          <w:sz w:val="28"/>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pPr>
        <w:spacing w:before="0" w:after="0" w:line="264"/>
        <w:ind w:firstLine="600"/>
        <w:jc w:val="both"/>
      </w:pPr>
      <w:r>
        <w:rPr>
          <w:rFonts w:ascii="Times New Roman" w:hAnsi="Times New Roman"/>
          <w:b w:val="false"/>
          <w:i w:val="false"/>
          <w:color w:val="000000"/>
          <w:sz w:val="28"/>
        </w:rPr>
        <w:t>Взаимодействие зарядов. Закон Кулона. Точечный электрический заряд. Электрическое поле. Напряжённость электрического поля. Принцип суперпозиции электрических полей. Линии напряжённости электрического поля.</w:t>
      </w:r>
    </w:p>
    <w:p>
      <w:pPr>
        <w:spacing w:before="0" w:after="0" w:line="264"/>
        <w:ind w:firstLine="600"/>
        <w:jc w:val="both"/>
      </w:pPr>
      <w:r>
        <w:rPr>
          <w:rFonts w:ascii="Times New Roman" w:hAnsi="Times New Roman"/>
          <w:b w:val="false"/>
          <w:i w:val="false"/>
          <w:color w:val="000000"/>
          <w:sz w:val="28"/>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pPr>
        <w:spacing w:before="0" w:after="0" w:line="264"/>
        <w:ind w:firstLine="600"/>
        <w:jc w:val="both"/>
      </w:pPr>
      <w:r>
        <w:rPr>
          <w:rFonts w:ascii="Times New Roman" w:hAnsi="Times New Roman"/>
          <w:b w:val="false"/>
          <w:i w:val="false"/>
          <w:color w:val="000000"/>
          <w:sz w:val="28"/>
        </w:rPr>
        <w:t>Электроёмкость. Конденсатор. Электроёмкость плоского конденсатора. Энергия заряженного конденсатора.</w:t>
      </w:r>
    </w:p>
    <w:p>
      <w:pPr>
        <w:spacing w:before="0" w:after="0" w:line="264"/>
        <w:ind w:firstLine="600"/>
        <w:jc w:val="both"/>
      </w:pPr>
      <w:r>
        <w:rPr>
          <w:rFonts w:ascii="Times New Roman" w:hAnsi="Times New Roman"/>
          <w:b w:val="false"/>
          <w:i w:val="false"/>
          <w:color w:val="000000"/>
          <w:sz w:val="28"/>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pPr>
        <w:spacing w:before="0" w:after="0" w:line="264"/>
        <w:ind w:firstLine="600"/>
        <w:jc w:val="both"/>
      </w:pPr>
      <w:r>
        <w:rPr>
          <w:rFonts w:ascii="Times New Roman" w:hAnsi="Times New Roman"/>
          <w:b w:val="false"/>
          <w:i/>
          <w:color w:val="000000"/>
          <w:sz w:val="28"/>
        </w:rPr>
        <w:t>Демонстрации</w:t>
      </w:r>
    </w:p>
    <w:p>
      <w:pPr>
        <w:spacing w:before="0" w:after="0" w:line="264"/>
        <w:ind w:firstLine="600"/>
        <w:jc w:val="both"/>
      </w:pPr>
      <w:r>
        <w:rPr>
          <w:rFonts w:ascii="Times New Roman" w:hAnsi="Times New Roman"/>
          <w:b w:val="false"/>
          <w:i w:val="false"/>
          <w:color w:val="000000"/>
          <w:sz w:val="28"/>
        </w:rPr>
        <w:t>Устройство и принцип действия электрометра.</w:t>
      </w:r>
    </w:p>
    <w:p>
      <w:pPr>
        <w:spacing w:before="0" w:after="0" w:line="264"/>
        <w:ind w:firstLine="600"/>
        <w:jc w:val="both"/>
      </w:pPr>
      <w:r>
        <w:rPr>
          <w:rFonts w:ascii="Times New Roman" w:hAnsi="Times New Roman"/>
          <w:b w:val="false"/>
          <w:i w:val="false"/>
          <w:color w:val="000000"/>
          <w:sz w:val="28"/>
        </w:rPr>
        <w:t>Взаимодействие наэлектризованных тел.</w:t>
      </w:r>
    </w:p>
    <w:p>
      <w:pPr>
        <w:spacing w:before="0" w:after="0" w:line="264"/>
        <w:ind w:firstLine="600"/>
        <w:jc w:val="both"/>
      </w:pPr>
      <w:r>
        <w:rPr>
          <w:rFonts w:ascii="Times New Roman" w:hAnsi="Times New Roman"/>
          <w:b w:val="false"/>
          <w:i w:val="false"/>
          <w:color w:val="000000"/>
          <w:sz w:val="28"/>
        </w:rPr>
        <w:t>Электрическое поле заряженных тел.</w:t>
      </w:r>
    </w:p>
    <w:p>
      <w:pPr>
        <w:spacing w:before="0" w:after="0" w:line="264"/>
        <w:ind w:firstLine="600"/>
        <w:jc w:val="both"/>
      </w:pPr>
      <w:r>
        <w:rPr>
          <w:rFonts w:ascii="Times New Roman" w:hAnsi="Times New Roman"/>
          <w:b w:val="false"/>
          <w:i w:val="false"/>
          <w:color w:val="000000"/>
          <w:sz w:val="28"/>
        </w:rPr>
        <w:t>Проводники в электростатическом поле.</w:t>
      </w:r>
    </w:p>
    <w:p>
      <w:pPr>
        <w:spacing w:before="0" w:after="0" w:line="264"/>
        <w:ind w:firstLine="600"/>
        <w:jc w:val="both"/>
      </w:pPr>
      <w:r>
        <w:rPr>
          <w:rFonts w:ascii="Times New Roman" w:hAnsi="Times New Roman"/>
          <w:b w:val="false"/>
          <w:i w:val="false"/>
          <w:color w:val="000000"/>
          <w:sz w:val="28"/>
        </w:rPr>
        <w:t>Электростатическая защита.</w:t>
      </w:r>
    </w:p>
    <w:p>
      <w:pPr>
        <w:spacing w:before="0" w:after="0" w:line="264"/>
        <w:ind w:firstLine="600"/>
        <w:jc w:val="both"/>
      </w:pPr>
      <w:r>
        <w:rPr>
          <w:rFonts w:ascii="Times New Roman" w:hAnsi="Times New Roman"/>
          <w:b w:val="false"/>
          <w:i w:val="false"/>
          <w:color w:val="000000"/>
          <w:sz w:val="28"/>
        </w:rPr>
        <w:t>Диэлектрики в электростатическом поле.</w:t>
      </w:r>
    </w:p>
    <w:p>
      <w:pPr>
        <w:spacing w:before="0" w:after="0" w:line="264"/>
        <w:ind w:firstLine="600"/>
        <w:jc w:val="both"/>
      </w:pPr>
      <w:r>
        <w:rPr>
          <w:rFonts w:ascii="Times New Roman" w:hAnsi="Times New Roman"/>
          <w:b w:val="false"/>
          <w:i w:val="false"/>
          <w:color w:val="000000"/>
          <w:sz w:val="28"/>
        </w:rPr>
        <w:t>Зависимость электроёмкости плоского конденсатора от площади пластин, расстояния между ними и диэлектрической проницаемости.</w:t>
      </w:r>
    </w:p>
    <w:p>
      <w:pPr>
        <w:spacing w:before="0" w:after="0" w:line="264"/>
        <w:ind w:firstLine="600"/>
        <w:jc w:val="both"/>
      </w:pPr>
      <w:r>
        <w:rPr>
          <w:rFonts w:ascii="Times New Roman" w:hAnsi="Times New Roman"/>
          <w:b w:val="false"/>
          <w:i w:val="false"/>
          <w:color w:val="000000"/>
          <w:sz w:val="28"/>
        </w:rPr>
        <w:t>Энергия заряженного конденсатора.</w:t>
      </w:r>
    </w:p>
    <w:p>
      <w:pPr>
        <w:spacing w:before="0" w:after="0" w:line="264"/>
        <w:ind w:firstLine="600"/>
        <w:jc w:val="both"/>
      </w:pPr>
      <w:r>
        <w:rPr>
          <w:rFonts w:ascii="Times New Roman" w:hAnsi="Times New Roman"/>
          <w:b w:val="false"/>
          <w:i/>
          <w:color w:val="000000"/>
          <w:sz w:val="28"/>
        </w:rPr>
        <w:t>Ученический эксперимент, лабораторные работы</w:t>
      </w:r>
    </w:p>
    <w:p>
      <w:pPr>
        <w:spacing w:before="0" w:after="0" w:line="264"/>
        <w:ind w:firstLine="600"/>
        <w:jc w:val="both"/>
      </w:pPr>
      <w:r>
        <w:rPr>
          <w:rFonts w:ascii="Times New Roman" w:hAnsi="Times New Roman"/>
          <w:b w:val="false"/>
          <w:i w:val="false"/>
          <w:color w:val="000000"/>
          <w:sz w:val="28"/>
        </w:rPr>
        <w:t>Измерение электроёмкости конденсатора.</w:t>
      </w:r>
    </w:p>
    <w:p>
      <w:pPr>
        <w:spacing w:before="0" w:after="0" w:line="264"/>
        <w:ind w:firstLine="600"/>
        <w:jc w:val="both"/>
      </w:pPr>
      <w:r>
        <w:rPr>
          <w:rFonts w:ascii="Times New Roman" w:hAnsi="Times New Roman"/>
          <w:b/>
          <w:i/>
          <w:color w:val="000000"/>
          <w:sz w:val="28"/>
        </w:rPr>
        <w:t>Тема 2. Постоянный электрический ток. Токи в различных средах</w:t>
      </w:r>
    </w:p>
    <w:p>
      <w:pPr>
        <w:spacing w:before="0" w:after="0" w:line="264"/>
        <w:ind w:firstLine="600"/>
        <w:jc w:val="both"/>
      </w:pPr>
      <w:r>
        <w:rPr>
          <w:rFonts w:ascii="Times New Roman" w:hAnsi="Times New Roman"/>
          <w:b w:val="false"/>
          <w:i w:val="false"/>
          <w:color w:val="000000"/>
          <w:sz w:val="28"/>
        </w:rPr>
        <w:t xml:space="preserve">Электрический ток. Условия существования электрического тока. Источники тока. Сила тока. Постоянный ток. </w:t>
      </w:r>
    </w:p>
    <w:p>
      <w:pPr>
        <w:spacing w:before="0" w:after="0" w:line="264"/>
        <w:ind w:firstLine="600"/>
        <w:jc w:val="both"/>
      </w:pPr>
      <w:r>
        <w:rPr>
          <w:rFonts w:ascii="Times New Roman" w:hAnsi="Times New Roman"/>
          <w:b w:val="false"/>
          <w:i w:val="false"/>
          <w:color w:val="000000"/>
          <w:sz w:val="28"/>
        </w:rPr>
        <w:t xml:space="preserve">Напряжение. Закон Ома для участка цепи. </w:t>
      </w:r>
    </w:p>
    <w:p>
      <w:pPr>
        <w:spacing w:before="0" w:after="0" w:line="264"/>
        <w:ind w:firstLine="600"/>
        <w:jc w:val="both"/>
      </w:pPr>
      <w:r>
        <w:rPr>
          <w:rFonts w:ascii="Times New Roman" w:hAnsi="Times New Roman"/>
          <w:b w:val="false"/>
          <w:i w:val="false"/>
          <w:color w:val="000000"/>
          <w:sz w:val="28"/>
        </w:rPr>
        <w:t xml:space="preserve">Электрическое сопротивление. Удельное сопротивление вещества. Последовательное, параллельное, смешанное соединение проводников. </w:t>
      </w:r>
    </w:p>
    <w:p>
      <w:pPr>
        <w:spacing w:before="0" w:after="0" w:line="264"/>
        <w:ind w:firstLine="600"/>
        <w:jc w:val="both"/>
      </w:pPr>
      <w:r>
        <w:rPr>
          <w:rFonts w:ascii="Times New Roman" w:hAnsi="Times New Roman"/>
          <w:b w:val="false"/>
          <w:i w:val="false"/>
          <w:color w:val="000000"/>
          <w:sz w:val="28"/>
        </w:rPr>
        <w:t xml:space="preserve">Работа электрического тока. Закон Джоуля–Ленца. Мощность электрического тока. </w:t>
      </w:r>
    </w:p>
    <w:p>
      <w:pPr>
        <w:spacing w:before="0" w:after="0" w:line="264"/>
        <w:ind w:firstLine="600"/>
        <w:jc w:val="both"/>
      </w:pPr>
      <w:r>
        <w:rPr>
          <w:rFonts w:ascii="Times New Roman" w:hAnsi="Times New Roman"/>
          <w:b w:val="false"/>
          <w:i w:val="false"/>
          <w:color w:val="000000"/>
          <w:sz w:val="28"/>
        </w:rPr>
        <w:t>Электродвижущая сила и внутреннее сопротивление источника тока. Закон Ома для полной (замкнутой) электрической цепи. Короткое замыкание.</w:t>
      </w:r>
    </w:p>
    <w:p>
      <w:pPr>
        <w:spacing w:before="0" w:after="0" w:line="264"/>
        <w:ind w:firstLine="600"/>
        <w:jc w:val="both"/>
      </w:pPr>
      <w:r>
        <w:rPr>
          <w:rFonts w:ascii="Times New Roman" w:hAnsi="Times New Roman"/>
          <w:b w:val="false"/>
          <w:i w:val="false"/>
          <w:color w:val="000000"/>
          <w:sz w:val="28"/>
        </w:rPr>
        <w:t xml:space="preserve">Электронная проводимость твёрдых металлов. Зависимость сопротивления металлов от температуры. Сверхпроводимость. </w:t>
      </w:r>
    </w:p>
    <w:p>
      <w:pPr>
        <w:spacing w:before="0" w:after="0" w:line="264"/>
        <w:ind w:firstLine="600"/>
        <w:jc w:val="both"/>
      </w:pPr>
      <w:r>
        <w:rPr>
          <w:rFonts w:ascii="Times New Roman" w:hAnsi="Times New Roman"/>
          <w:b w:val="false"/>
          <w:i w:val="false"/>
          <w:color w:val="000000"/>
          <w:sz w:val="28"/>
        </w:rPr>
        <w:t>Электрический ток в вакууме. Свойства электронных пучков.</w:t>
      </w:r>
    </w:p>
    <w:p>
      <w:pPr>
        <w:spacing w:before="0" w:after="0" w:line="264"/>
        <w:ind w:firstLine="600"/>
        <w:jc w:val="both"/>
      </w:pPr>
      <w:r>
        <w:rPr>
          <w:rFonts w:ascii="Times New Roman" w:hAnsi="Times New Roman"/>
          <w:b w:val="false"/>
          <w:i w:val="false"/>
          <w:color w:val="000000"/>
          <w:sz w:val="28"/>
        </w:rPr>
        <w:t xml:space="preserve">Полупроводники. Собственная и примесная проводимость полупроводников. Свойства </w:t>
      </w:r>
      <w:r>
        <w:rPr>
          <w:rFonts w:ascii="Times New Roman" w:hAnsi="Times New Roman"/>
          <w:b w:val="false"/>
          <w:i w:val="false"/>
          <w:color w:val="000000"/>
          <w:sz w:val="28"/>
        </w:rPr>
        <w:t>p</w:t>
      </w:r>
      <w:r>
        <w:rPr>
          <w:rFonts w:ascii="Times New Roman" w:hAnsi="Times New Roman"/>
          <w:b w:val="false"/>
          <w:i w:val="false"/>
          <w:color w:val="000000"/>
          <w:sz w:val="28"/>
        </w:rPr>
        <w:t>–</w:t>
      </w:r>
      <w:r>
        <w:rPr>
          <w:rFonts w:ascii="Times New Roman" w:hAnsi="Times New Roman"/>
          <w:b w:val="false"/>
          <w:i w:val="false"/>
          <w:color w:val="000000"/>
          <w:sz w:val="28"/>
        </w:rPr>
        <w:t>n</w:t>
      </w:r>
      <w:r>
        <w:rPr>
          <w:rFonts w:ascii="Times New Roman" w:hAnsi="Times New Roman"/>
          <w:b w:val="false"/>
          <w:i w:val="false"/>
          <w:color w:val="000000"/>
          <w:sz w:val="28"/>
        </w:rPr>
        <w:t>-перехода. Полупроводниковые приборы.</w:t>
      </w:r>
    </w:p>
    <w:p>
      <w:pPr>
        <w:spacing w:before="0" w:after="0" w:line="264"/>
        <w:ind w:firstLine="600"/>
        <w:jc w:val="both"/>
      </w:pPr>
      <w:r>
        <w:rPr>
          <w:rFonts w:ascii="Times New Roman" w:hAnsi="Times New Roman"/>
          <w:b w:val="false"/>
          <w:i w:val="false"/>
          <w:color w:val="000000"/>
          <w:sz w:val="28"/>
        </w:rPr>
        <w:t>Электрический ток в растворах и расплавах электролитов. Электролитическая диссоциация. Электролиз.</w:t>
      </w:r>
    </w:p>
    <w:p>
      <w:pPr>
        <w:spacing w:before="0" w:after="0" w:line="264"/>
        <w:ind w:firstLine="600"/>
        <w:jc w:val="both"/>
      </w:pPr>
      <w:r>
        <w:rPr>
          <w:rFonts w:ascii="Times New Roman" w:hAnsi="Times New Roman"/>
          <w:b w:val="false"/>
          <w:i w:val="false"/>
          <w:color w:val="000000"/>
          <w:sz w:val="28"/>
        </w:rPr>
        <w:t>Электрический ток в газах. Самостоятельный и несамостоятельный разряд. Молния. Плазма.</w:t>
      </w:r>
    </w:p>
    <w:p>
      <w:pPr>
        <w:spacing w:before="0" w:after="0" w:line="264"/>
        <w:ind w:firstLine="600"/>
        <w:jc w:val="both"/>
      </w:pPr>
      <w:r>
        <w:rPr>
          <w:rFonts w:ascii="Times New Roman" w:hAnsi="Times New Roman"/>
          <w:b w:val="false"/>
          <w:i w:val="false"/>
          <w:color w:val="000000"/>
          <w:sz w:val="28"/>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pPr>
        <w:spacing w:before="0" w:after="0" w:line="264"/>
        <w:ind w:firstLine="600"/>
        <w:jc w:val="both"/>
      </w:pPr>
      <w:r>
        <w:rPr>
          <w:rFonts w:ascii="Times New Roman" w:hAnsi="Times New Roman"/>
          <w:b w:val="false"/>
          <w:i/>
          <w:color w:val="000000"/>
          <w:sz w:val="28"/>
        </w:rPr>
        <w:t>Демонстрации</w:t>
      </w:r>
    </w:p>
    <w:p>
      <w:pPr>
        <w:spacing w:before="0" w:after="0" w:line="264"/>
        <w:ind w:firstLine="600"/>
        <w:jc w:val="both"/>
      </w:pPr>
      <w:r>
        <w:rPr>
          <w:rFonts w:ascii="Times New Roman" w:hAnsi="Times New Roman"/>
          <w:b w:val="false"/>
          <w:i w:val="false"/>
          <w:color w:val="000000"/>
          <w:sz w:val="28"/>
        </w:rPr>
        <w:t>Измерение силы тока и напряжения.</w:t>
      </w:r>
    </w:p>
    <w:p>
      <w:pPr>
        <w:spacing w:before="0" w:after="0" w:line="264"/>
        <w:ind w:firstLine="600"/>
        <w:jc w:val="both"/>
      </w:pPr>
      <w:r>
        <w:rPr>
          <w:rFonts w:ascii="Times New Roman" w:hAnsi="Times New Roman"/>
          <w:b w:val="false"/>
          <w:i w:val="false"/>
          <w:color w:val="000000"/>
          <w:sz w:val="28"/>
        </w:rPr>
        <w:t>Зависимость сопротивления цилиндрических проводников от длины, площади поперечного сечения и материала.</w:t>
      </w:r>
    </w:p>
    <w:p>
      <w:pPr>
        <w:spacing w:before="0" w:after="0" w:line="264"/>
        <w:ind w:firstLine="600"/>
        <w:jc w:val="both"/>
      </w:pPr>
      <w:r>
        <w:rPr>
          <w:rFonts w:ascii="Times New Roman" w:hAnsi="Times New Roman"/>
          <w:b w:val="false"/>
          <w:i w:val="false"/>
          <w:color w:val="000000"/>
          <w:sz w:val="28"/>
        </w:rPr>
        <w:t>Смешанное соединение проводников.</w:t>
      </w:r>
    </w:p>
    <w:p>
      <w:pPr>
        <w:spacing w:before="0" w:after="0" w:line="264"/>
        <w:ind w:firstLine="600"/>
        <w:jc w:val="both"/>
      </w:pPr>
      <w:r>
        <w:rPr>
          <w:rFonts w:ascii="Times New Roman" w:hAnsi="Times New Roman"/>
          <w:b w:val="false"/>
          <w:i w:val="false"/>
          <w:color w:val="000000"/>
          <w:sz w:val="28"/>
        </w:rPr>
        <w:t>Прямое измерение электродвижущей силы. Короткое замыкание гальванического элемента и оценка внутреннего сопротивления.</w:t>
      </w:r>
    </w:p>
    <w:p>
      <w:pPr>
        <w:spacing w:before="0" w:after="0" w:line="264"/>
        <w:ind w:firstLine="600"/>
        <w:jc w:val="both"/>
      </w:pPr>
      <w:r>
        <w:rPr>
          <w:rFonts w:ascii="Times New Roman" w:hAnsi="Times New Roman"/>
          <w:b w:val="false"/>
          <w:i w:val="false"/>
          <w:color w:val="000000"/>
          <w:sz w:val="28"/>
        </w:rPr>
        <w:t>Зависимость сопротивления металлов от температуры.</w:t>
      </w:r>
    </w:p>
    <w:p>
      <w:pPr>
        <w:spacing w:before="0" w:after="0" w:line="264"/>
        <w:ind w:firstLine="600"/>
        <w:jc w:val="both"/>
      </w:pPr>
      <w:r>
        <w:rPr>
          <w:rFonts w:ascii="Times New Roman" w:hAnsi="Times New Roman"/>
          <w:b w:val="false"/>
          <w:i w:val="false"/>
          <w:color w:val="000000"/>
          <w:sz w:val="28"/>
        </w:rPr>
        <w:t>Проводимость электролитов.</w:t>
      </w:r>
    </w:p>
    <w:p>
      <w:pPr>
        <w:spacing w:before="0" w:after="0" w:line="264"/>
        <w:ind w:firstLine="600"/>
        <w:jc w:val="both"/>
      </w:pPr>
      <w:r>
        <w:rPr>
          <w:rFonts w:ascii="Times New Roman" w:hAnsi="Times New Roman"/>
          <w:b w:val="false"/>
          <w:i w:val="false"/>
          <w:color w:val="000000"/>
          <w:sz w:val="28"/>
        </w:rPr>
        <w:t>Искровой разряд и проводимость воздуха.</w:t>
      </w:r>
    </w:p>
    <w:p>
      <w:pPr>
        <w:spacing w:before="0" w:after="0" w:line="264"/>
        <w:ind w:firstLine="600"/>
        <w:jc w:val="both"/>
      </w:pPr>
      <w:r>
        <w:rPr>
          <w:rFonts w:ascii="Times New Roman" w:hAnsi="Times New Roman"/>
          <w:b w:val="false"/>
          <w:i w:val="false"/>
          <w:color w:val="000000"/>
          <w:sz w:val="28"/>
        </w:rPr>
        <w:t>Односторонняя проводимость диода.</w:t>
      </w:r>
    </w:p>
    <w:p>
      <w:pPr>
        <w:spacing w:before="0" w:after="0" w:line="264"/>
        <w:ind w:firstLine="600"/>
        <w:jc w:val="both"/>
      </w:pPr>
      <w:r>
        <w:rPr>
          <w:rFonts w:ascii="Times New Roman" w:hAnsi="Times New Roman"/>
          <w:b w:val="false"/>
          <w:i/>
          <w:color w:val="000000"/>
          <w:sz w:val="28"/>
        </w:rPr>
        <w:t>Ученический эксперимент, лабораторные работы</w:t>
      </w:r>
    </w:p>
    <w:p>
      <w:pPr>
        <w:spacing w:before="0" w:after="0" w:line="264"/>
        <w:ind w:firstLine="600"/>
        <w:jc w:val="both"/>
      </w:pPr>
      <w:r>
        <w:rPr>
          <w:rFonts w:ascii="Times New Roman" w:hAnsi="Times New Roman"/>
          <w:b w:val="false"/>
          <w:i w:val="false"/>
          <w:color w:val="000000"/>
          <w:sz w:val="28"/>
        </w:rPr>
        <w:t>Изучение смешанного соединения резисторов.</w:t>
      </w:r>
    </w:p>
    <w:p>
      <w:pPr>
        <w:spacing w:before="0" w:after="0" w:line="264"/>
        <w:ind w:firstLine="600"/>
        <w:jc w:val="both"/>
      </w:pPr>
      <w:r>
        <w:rPr>
          <w:rFonts w:ascii="Times New Roman" w:hAnsi="Times New Roman"/>
          <w:b w:val="false"/>
          <w:i w:val="false"/>
          <w:color w:val="000000"/>
          <w:sz w:val="28"/>
        </w:rPr>
        <w:t>Измерение электродвижущей силы источника тока и его внутреннего сопротивления.</w:t>
      </w:r>
    </w:p>
    <w:p>
      <w:pPr>
        <w:spacing w:before="0" w:after="0" w:line="264"/>
        <w:ind w:firstLine="600"/>
        <w:jc w:val="both"/>
      </w:pPr>
      <w:r>
        <w:rPr>
          <w:rFonts w:ascii="Times New Roman" w:hAnsi="Times New Roman"/>
          <w:b w:val="false"/>
          <w:i w:val="false"/>
          <w:color w:val="000000"/>
          <w:sz w:val="28"/>
        </w:rPr>
        <w:t>Наблюдение электролиза.</w:t>
      </w:r>
    </w:p>
    <w:p>
      <w:pPr>
        <w:spacing w:before="0" w:after="0" w:line="264"/>
        <w:ind w:firstLine="600"/>
        <w:jc w:val="both"/>
      </w:pPr>
      <w:r>
        <w:rPr>
          <w:rFonts w:ascii="Times New Roman" w:hAnsi="Times New Roman"/>
          <w:b/>
          <w:i w:val="false"/>
          <w:color w:val="000000"/>
          <w:sz w:val="28"/>
        </w:rPr>
        <w:t>Межпредметные связи</w:t>
      </w:r>
    </w:p>
    <w:p>
      <w:pPr>
        <w:spacing w:before="0" w:after="0" w:line="264"/>
        <w:ind w:firstLine="600"/>
        <w:jc w:val="both"/>
      </w:pPr>
      <w:r>
        <w:rPr>
          <w:rFonts w:ascii="Times New Roman" w:hAnsi="Times New Roman"/>
          <w:b w:val="false"/>
          <w:i w:val="false"/>
          <w:color w:val="000000"/>
          <w:sz w:val="28"/>
        </w:rPr>
        <w:t>Изучение курса физики базового уровня в 10 классе осуществляется с учётом содержательных межпредметных связей с курсами математики, биологии, химии, географии и технологии.</w:t>
      </w:r>
    </w:p>
    <w:p>
      <w:pPr>
        <w:spacing w:before="0" w:after="0" w:line="264"/>
        <w:ind w:firstLine="600"/>
        <w:jc w:val="both"/>
      </w:pPr>
      <w:r>
        <w:rPr>
          <w:rFonts w:ascii="Times New Roman" w:hAnsi="Times New Roman"/>
          <w:b w:val="false"/>
          <w:i/>
          <w:color w:val="000000"/>
          <w:sz w:val="28"/>
        </w:rPr>
        <w:t>Межпредметные понятия</w:t>
      </w:r>
      <w:r>
        <w:rPr>
          <w:rFonts w:ascii="Times New Roman" w:hAnsi="Times New Roman"/>
          <w:b w:val="false"/>
          <w:i w:val="false"/>
          <w:color w:val="000000"/>
          <w:sz w:val="28"/>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pPr>
        <w:spacing w:before="0" w:after="0" w:line="264"/>
        <w:ind w:firstLine="600"/>
        <w:jc w:val="both"/>
      </w:pPr>
      <w:r>
        <w:rPr>
          <w:rFonts w:ascii="Times New Roman" w:hAnsi="Times New Roman"/>
          <w:b w:val="false"/>
          <w:i/>
          <w:color w:val="000000"/>
          <w:sz w:val="28"/>
        </w:rPr>
        <w:t>Математика:</w:t>
      </w:r>
      <w:r>
        <w:rPr>
          <w:rFonts w:ascii="Times New Roman" w:hAnsi="Times New Roman"/>
          <w:b w:val="false"/>
          <w:i w:val="false"/>
          <w:color w:val="000000"/>
          <w:sz w:val="28"/>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
    <w:p>
      <w:pPr>
        <w:spacing w:before="0" w:after="0" w:line="264"/>
        <w:ind w:firstLine="600"/>
        <w:jc w:val="both"/>
      </w:pPr>
      <w:r>
        <w:rPr>
          <w:rFonts w:ascii="Times New Roman" w:hAnsi="Times New Roman"/>
          <w:b w:val="false"/>
          <w:i/>
          <w:color w:val="000000"/>
          <w:sz w:val="28"/>
        </w:rPr>
        <w:t>Биология:</w:t>
      </w:r>
      <w:r>
        <w:rPr>
          <w:rFonts w:ascii="Times New Roman" w:hAnsi="Times New Roman"/>
          <w:b w:val="false"/>
          <w:i w:val="false"/>
          <w:color w:val="000000"/>
          <w:sz w:val="28"/>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pPr>
        <w:spacing w:before="0" w:after="0" w:line="264"/>
        <w:ind w:firstLine="600"/>
        <w:jc w:val="both"/>
      </w:pPr>
      <w:r>
        <w:rPr>
          <w:rFonts w:ascii="Times New Roman" w:hAnsi="Times New Roman"/>
          <w:b w:val="false"/>
          <w:i/>
          <w:color w:val="000000"/>
          <w:sz w:val="28"/>
        </w:rPr>
        <w:t>Химия:</w:t>
      </w:r>
      <w:r>
        <w:rPr>
          <w:rFonts w:ascii="Times New Roman" w:hAnsi="Times New Roman"/>
          <w:b w:val="false"/>
          <w:i w:val="false"/>
          <w:color w:val="000000"/>
          <w:sz w:val="28"/>
        </w:rPr>
        <w:t xml:space="preserve"> дискретное строение вещества, строение атомов и молекул, моль вещества, молярная масса, тепловые свойства твёрдых тел, жидкостей и газов, электрические свойства металлов, электролитическая диссоциация, гальваника.</w:t>
      </w:r>
    </w:p>
    <w:p>
      <w:pPr>
        <w:spacing w:before="0" w:after="0" w:line="264"/>
        <w:ind w:firstLine="600"/>
        <w:jc w:val="both"/>
      </w:pPr>
      <w:r>
        <w:rPr>
          <w:rFonts w:ascii="Times New Roman" w:hAnsi="Times New Roman"/>
          <w:b w:val="false"/>
          <w:i/>
          <w:color w:val="000000"/>
          <w:sz w:val="28"/>
        </w:rPr>
        <w:t>География:</w:t>
      </w:r>
      <w:r>
        <w:rPr>
          <w:rFonts w:ascii="Times New Roman" w:hAnsi="Times New Roman"/>
          <w:b w:val="false"/>
          <w:i w:val="false"/>
          <w:color w:val="000000"/>
          <w:sz w:val="28"/>
        </w:rPr>
        <w:t xml:space="preserve"> влажность воздуха, ветры, барометр, термометр.</w:t>
      </w:r>
    </w:p>
    <w:p>
      <w:pPr>
        <w:spacing w:before="0" w:after="0" w:line="264"/>
        <w:ind w:firstLine="600"/>
        <w:jc w:val="both"/>
      </w:pPr>
      <w:r>
        <w:rPr>
          <w:rFonts w:ascii="Times New Roman" w:hAnsi="Times New Roman"/>
          <w:b w:val="false"/>
          <w:i/>
          <w:color w:val="000000"/>
          <w:sz w:val="28"/>
        </w:rPr>
        <w:t>Технология:</w:t>
      </w:r>
      <w:r>
        <w:rPr>
          <w:rFonts w:ascii="Times New Roman" w:hAnsi="Times New Roman"/>
          <w:b w:val="false"/>
          <w:i w:val="false"/>
          <w:color w:val="000000"/>
          <w:sz w:val="28"/>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
    <w:p>
      <w:pPr>
        <w:spacing w:before="0" w:after="0" w:line="264"/>
        <w:ind w:left="120"/>
        <w:jc w:val="both"/>
      </w:pPr>
    </w:p>
    <w:p>
      <w:pPr>
        <w:spacing w:before="0" w:after="0" w:line="264"/>
        <w:ind w:left="120"/>
        <w:jc w:val="both"/>
      </w:pPr>
      <w:r>
        <w:rPr>
          <w:rFonts w:ascii="Times New Roman" w:hAnsi="Times New Roman"/>
          <w:b/>
          <w:i w:val="false"/>
          <w:color w:val="000000"/>
          <w:sz w:val="28"/>
        </w:rPr>
        <w:t>11 КЛАСС</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4. Электродинамика</w:t>
      </w:r>
    </w:p>
    <w:p>
      <w:pPr>
        <w:spacing w:before="0" w:after="0" w:line="264"/>
        <w:ind w:firstLine="600"/>
        <w:jc w:val="both"/>
      </w:pPr>
      <w:r>
        <w:rPr>
          <w:rFonts w:ascii="Times New Roman" w:hAnsi="Times New Roman"/>
          <w:b/>
          <w:i/>
          <w:color w:val="000000"/>
          <w:sz w:val="28"/>
        </w:rPr>
        <w:t>Тема 3. Магнитное поле. Электромагнитная индукция</w:t>
      </w:r>
    </w:p>
    <w:p>
      <w:pPr>
        <w:spacing w:before="0" w:after="0" w:line="264"/>
        <w:ind w:firstLine="600"/>
        <w:jc w:val="both"/>
      </w:pPr>
      <w:r>
        <w:rPr>
          <w:rFonts w:ascii="Times New Roman" w:hAnsi="Times New Roman"/>
          <w:b w:val="false"/>
          <w:i w:val="false"/>
          <w:color w:val="000000"/>
          <w:sz w:val="28"/>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pPr>
        <w:spacing w:before="0" w:after="0" w:line="264"/>
        <w:ind w:firstLine="600"/>
        <w:jc w:val="both"/>
      </w:pPr>
      <w:r>
        <w:rPr>
          <w:rFonts w:ascii="Times New Roman" w:hAnsi="Times New Roman"/>
          <w:b w:val="false"/>
          <w:i w:val="false"/>
          <w:color w:val="000000"/>
          <w:sz w:val="28"/>
        </w:rPr>
        <w:t>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w:t>
      </w:r>
    </w:p>
    <w:p>
      <w:pPr>
        <w:spacing w:before="0" w:after="0" w:line="264"/>
        <w:ind w:firstLine="600"/>
        <w:jc w:val="both"/>
      </w:pPr>
      <w:r>
        <w:rPr>
          <w:rFonts w:ascii="Times New Roman" w:hAnsi="Times New Roman"/>
          <w:b w:val="false"/>
          <w:i w:val="false"/>
          <w:color w:val="000000"/>
          <w:sz w:val="28"/>
        </w:rPr>
        <w:t>Сила Ампера, её модуль и направление.</w:t>
      </w:r>
    </w:p>
    <w:p>
      <w:pPr>
        <w:spacing w:before="0" w:after="0" w:line="264"/>
        <w:ind w:firstLine="600"/>
        <w:jc w:val="both"/>
      </w:pPr>
      <w:r>
        <w:rPr>
          <w:rFonts w:ascii="Times New Roman" w:hAnsi="Times New Roman"/>
          <w:b w:val="false"/>
          <w:i w:val="false"/>
          <w:color w:val="000000"/>
          <w:sz w:val="28"/>
        </w:rPr>
        <w:t>Сила Лоренца, её модуль и направление. Движение заряженной частицы в однородном магнитном поле. Работа силы Лоренца.</w:t>
      </w:r>
    </w:p>
    <w:p>
      <w:pPr>
        <w:spacing w:before="0" w:after="0" w:line="264"/>
        <w:ind w:firstLine="600"/>
        <w:jc w:val="both"/>
      </w:pPr>
      <w:r>
        <w:rPr>
          <w:rFonts w:ascii="Times New Roman" w:hAnsi="Times New Roman"/>
          <w:b w:val="false"/>
          <w:i w:val="false"/>
          <w:color w:val="000000"/>
          <w:sz w:val="28"/>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pPr>
        <w:spacing w:before="0" w:after="0" w:line="264"/>
        <w:ind w:firstLine="600"/>
        <w:jc w:val="both"/>
      </w:pPr>
      <w:r>
        <w:rPr>
          <w:rFonts w:ascii="Times New Roman" w:hAnsi="Times New Roman"/>
          <w:b w:val="false"/>
          <w:i w:val="false"/>
          <w:color w:val="000000"/>
          <w:sz w:val="28"/>
        </w:rPr>
        <w:t>Вихревое электрическое поле. Электродвижущая сила индукции в проводнике, движущемся поступательно в однородном магнитном поле.</w:t>
      </w:r>
    </w:p>
    <w:p>
      <w:pPr>
        <w:spacing w:before="0" w:after="0" w:line="264"/>
        <w:ind w:firstLine="600"/>
        <w:jc w:val="both"/>
      </w:pPr>
      <w:r>
        <w:rPr>
          <w:rFonts w:ascii="Times New Roman" w:hAnsi="Times New Roman"/>
          <w:b w:val="false"/>
          <w:i w:val="false"/>
          <w:color w:val="000000"/>
          <w:sz w:val="28"/>
        </w:rPr>
        <w:t>Правило Ленца.</w:t>
      </w:r>
    </w:p>
    <w:p>
      <w:pPr>
        <w:spacing w:before="0" w:after="0" w:line="264"/>
        <w:ind w:firstLine="600"/>
        <w:jc w:val="both"/>
      </w:pPr>
      <w:r>
        <w:rPr>
          <w:rFonts w:ascii="Times New Roman" w:hAnsi="Times New Roman"/>
          <w:b w:val="false"/>
          <w:i w:val="false"/>
          <w:color w:val="000000"/>
          <w:sz w:val="28"/>
        </w:rPr>
        <w:t xml:space="preserve">Индуктивность. Явление самоиндукции. Электродвижущая сила самоиндукции. </w:t>
      </w:r>
    </w:p>
    <w:p>
      <w:pPr>
        <w:spacing w:before="0" w:after="0" w:line="264"/>
        <w:ind w:firstLine="600"/>
        <w:jc w:val="both"/>
      </w:pPr>
      <w:r>
        <w:rPr>
          <w:rFonts w:ascii="Times New Roman" w:hAnsi="Times New Roman"/>
          <w:b w:val="false"/>
          <w:i w:val="false"/>
          <w:color w:val="000000"/>
          <w:sz w:val="28"/>
        </w:rPr>
        <w:t>Энергия магнитного поля катушки с током.</w:t>
      </w:r>
    </w:p>
    <w:p>
      <w:pPr>
        <w:spacing w:before="0" w:after="0" w:line="264"/>
        <w:ind w:firstLine="600"/>
        <w:jc w:val="both"/>
      </w:pPr>
      <w:r>
        <w:rPr>
          <w:rFonts w:ascii="Times New Roman" w:hAnsi="Times New Roman"/>
          <w:b w:val="false"/>
          <w:i w:val="false"/>
          <w:color w:val="000000"/>
          <w:sz w:val="28"/>
        </w:rPr>
        <w:t>Электромагнитное поле.</w:t>
      </w:r>
    </w:p>
    <w:p>
      <w:pPr>
        <w:spacing w:before="0" w:after="0" w:line="264"/>
        <w:ind w:firstLine="600"/>
        <w:jc w:val="both"/>
      </w:pPr>
      <w:r>
        <w:rPr>
          <w:rFonts w:ascii="Times New Roman" w:hAnsi="Times New Roman"/>
          <w:b w:val="false"/>
          <w:i w:val="false"/>
          <w:color w:val="000000"/>
          <w:sz w:val="28"/>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pPr>
        <w:spacing w:before="0" w:after="0" w:line="264"/>
        <w:ind w:firstLine="600"/>
        <w:jc w:val="both"/>
      </w:pPr>
      <w:r>
        <w:rPr>
          <w:rFonts w:ascii="Times New Roman" w:hAnsi="Times New Roman"/>
          <w:b w:val="false"/>
          <w:i/>
          <w:color w:val="000000"/>
          <w:sz w:val="28"/>
        </w:rPr>
        <w:t>Демонстрации</w:t>
      </w:r>
    </w:p>
    <w:p>
      <w:pPr>
        <w:spacing w:before="0" w:after="0" w:line="264"/>
        <w:ind w:firstLine="600"/>
        <w:jc w:val="both"/>
      </w:pPr>
      <w:r>
        <w:rPr>
          <w:rFonts w:ascii="Times New Roman" w:hAnsi="Times New Roman"/>
          <w:b w:val="false"/>
          <w:i w:val="false"/>
          <w:color w:val="000000"/>
          <w:sz w:val="28"/>
        </w:rPr>
        <w:t xml:space="preserve">Опыт Эрстеда. </w:t>
      </w:r>
    </w:p>
    <w:p>
      <w:pPr>
        <w:spacing w:before="0" w:after="0" w:line="264"/>
        <w:ind w:firstLine="600"/>
        <w:jc w:val="both"/>
      </w:pPr>
      <w:r>
        <w:rPr>
          <w:rFonts w:ascii="Times New Roman" w:hAnsi="Times New Roman"/>
          <w:b w:val="false"/>
          <w:i w:val="false"/>
          <w:color w:val="000000"/>
          <w:sz w:val="28"/>
        </w:rPr>
        <w:t xml:space="preserve">Отклонение электронного пучка магнитным полем. </w:t>
      </w:r>
    </w:p>
    <w:p>
      <w:pPr>
        <w:spacing w:before="0" w:after="0" w:line="264"/>
        <w:ind w:firstLine="600"/>
        <w:jc w:val="both"/>
      </w:pPr>
      <w:r>
        <w:rPr>
          <w:rFonts w:ascii="Times New Roman" w:hAnsi="Times New Roman"/>
          <w:b w:val="false"/>
          <w:i w:val="false"/>
          <w:color w:val="000000"/>
          <w:sz w:val="28"/>
        </w:rPr>
        <w:t>Линии индукции магнитного поля.</w:t>
      </w:r>
    </w:p>
    <w:p>
      <w:pPr>
        <w:spacing w:before="0" w:after="0" w:line="264"/>
        <w:ind w:firstLine="600"/>
        <w:jc w:val="both"/>
      </w:pPr>
      <w:r>
        <w:rPr>
          <w:rFonts w:ascii="Times New Roman" w:hAnsi="Times New Roman"/>
          <w:b w:val="false"/>
          <w:i w:val="false"/>
          <w:color w:val="000000"/>
          <w:sz w:val="28"/>
        </w:rPr>
        <w:t>Взаимодействие двух проводников с током.</w:t>
      </w:r>
    </w:p>
    <w:p>
      <w:pPr>
        <w:spacing w:before="0" w:after="0" w:line="264"/>
        <w:ind w:firstLine="600"/>
        <w:jc w:val="both"/>
      </w:pPr>
      <w:r>
        <w:rPr>
          <w:rFonts w:ascii="Times New Roman" w:hAnsi="Times New Roman"/>
          <w:b w:val="false"/>
          <w:i w:val="false"/>
          <w:color w:val="000000"/>
          <w:sz w:val="28"/>
        </w:rPr>
        <w:t>Сила Ампера.</w:t>
      </w:r>
    </w:p>
    <w:p>
      <w:pPr>
        <w:spacing w:before="0" w:after="0" w:line="264"/>
        <w:ind w:firstLine="600"/>
        <w:jc w:val="both"/>
      </w:pPr>
      <w:r>
        <w:rPr>
          <w:rFonts w:ascii="Times New Roman" w:hAnsi="Times New Roman"/>
          <w:b w:val="false"/>
          <w:i w:val="false"/>
          <w:color w:val="000000"/>
          <w:sz w:val="28"/>
        </w:rPr>
        <w:t>Действие силы Лоренца на ионы электролита.</w:t>
      </w:r>
    </w:p>
    <w:p>
      <w:pPr>
        <w:spacing w:before="0" w:after="0" w:line="264"/>
        <w:ind w:firstLine="600"/>
        <w:jc w:val="both"/>
      </w:pPr>
      <w:r>
        <w:rPr>
          <w:rFonts w:ascii="Times New Roman" w:hAnsi="Times New Roman"/>
          <w:b w:val="false"/>
          <w:i w:val="false"/>
          <w:color w:val="000000"/>
          <w:sz w:val="28"/>
        </w:rPr>
        <w:t xml:space="preserve">Явление электромагнитной индукции. </w:t>
      </w:r>
    </w:p>
    <w:p>
      <w:pPr>
        <w:spacing w:before="0" w:after="0" w:line="264"/>
        <w:ind w:firstLine="600"/>
        <w:jc w:val="both"/>
      </w:pPr>
      <w:r>
        <w:rPr>
          <w:rFonts w:ascii="Times New Roman" w:hAnsi="Times New Roman"/>
          <w:b w:val="false"/>
          <w:i w:val="false"/>
          <w:color w:val="000000"/>
          <w:sz w:val="28"/>
        </w:rPr>
        <w:t>Правило Ленца.</w:t>
      </w:r>
    </w:p>
    <w:p>
      <w:pPr>
        <w:spacing w:before="0" w:after="0" w:line="264"/>
        <w:ind w:firstLine="600"/>
        <w:jc w:val="both"/>
      </w:pPr>
      <w:r>
        <w:rPr>
          <w:rFonts w:ascii="Times New Roman" w:hAnsi="Times New Roman"/>
          <w:b w:val="false"/>
          <w:i w:val="false"/>
          <w:color w:val="000000"/>
          <w:sz w:val="28"/>
        </w:rPr>
        <w:t>Зависимость электродвижущей силы индукции от скорости изменения магнитного потока.</w:t>
      </w:r>
    </w:p>
    <w:p>
      <w:pPr>
        <w:spacing w:before="0" w:after="0" w:line="264"/>
        <w:ind w:firstLine="600"/>
        <w:jc w:val="both"/>
      </w:pPr>
      <w:r>
        <w:rPr>
          <w:rFonts w:ascii="Times New Roman" w:hAnsi="Times New Roman"/>
          <w:b w:val="false"/>
          <w:i w:val="false"/>
          <w:color w:val="000000"/>
          <w:sz w:val="28"/>
        </w:rPr>
        <w:t>Явление самоиндукции.</w:t>
      </w:r>
    </w:p>
    <w:p>
      <w:pPr>
        <w:spacing w:before="0" w:after="0" w:line="264"/>
        <w:ind w:firstLine="600"/>
        <w:jc w:val="both"/>
      </w:pPr>
      <w:r>
        <w:rPr>
          <w:rFonts w:ascii="Times New Roman" w:hAnsi="Times New Roman"/>
          <w:b w:val="false"/>
          <w:i/>
          <w:color w:val="000000"/>
          <w:sz w:val="28"/>
        </w:rPr>
        <w:t>Ученический эксперимент, лабораторные работы</w:t>
      </w:r>
    </w:p>
    <w:p>
      <w:pPr>
        <w:spacing w:before="0" w:after="0" w:line="264"/>
        <w:ind w:firstLine="600"/>
        <w:jc w:val="both"/>
      </w:pPr>
      <w:r>
        <w:rPr>
          <w:rFonts w:ascii="Times New Roman" w:hAnsi="Times New Roman"/>
          <w:b w:val="false"/>
          <w:i w:val="false"/>
          <w:color w:val="000000"/>
          <w:sz w:val="28"/>
        </w:rPr>
        <w:t>Изучение магнитного поля катушки с током.</w:t>
      </w:r>
    </w:p>
    <w:p>
      <w:pPr>
        <w:spacing w:before="0" w:after="0" w:line="264"/>
        <w:ind w:firstLine="600"/>
        <w:jc w:val="both"/>
      </w:pPr>
      <w:r>
        <w:rPr>
          <w:rFonts w:ascii="Times New Roman" w:hAnsi="Times New Roman"/>
          <w:b w:val="false"/>
          <w:i w:val="false"/>
          <w:color w:val="000000"/>
          <w:sz w:val="28"/>
        </w:rPr>
        <w:t>Исследование действия постоянного магнита на рамку с током.</w:t>
      </w:r>
    </w:p>
    <w:p>
      <w:pPr>
        <w:spacing w:before="0" w:after="0" w:line="264"/>
        <w:ind w:firstLine="600"/>
        <w:jc w:val="both"/>
      </w:pPr>
      <w:r>
        <w:rPr>
          <w:rFonts w:ascii="Times New Roman" w:hAnsi="Times New Roman"/>
          <w:b w:val="false"/>
          <w:i w:val="false"/>
          <w:color w:val="000000"/>
          <w:sz w:val="28"/>
        </w:rPr>
        <w:t>Исследование явления электромагнитной индукции.</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5. Колебания и волны</w:t>
      </w:r>
    </w:p>
    <w:p>
      <w:pPr>
        <w:spacing w:before="0" w:after="0" w:line="264"/>
        <w:ind w:firstLine="600"/>
        <w:jc w:val="both"/>
      </w:pPr>
      <w:r>
        <w:rPr>
          <w:rFonts w:ascii="Times New Roman" w:hAnsi="Times New Roman"/>
          <w:b/>
          <w:i/>
          <w:color w:val="000000"/>
          <w:sz w:val="28"/>
        </w:rPr>
        <w:t>Тема 1. Механические и электромагнитные колебания</w:t>
      </w:r>
    </w:p>
    <w:p>
      <w:pPr>
        <w:spacing w:before="0" w:after="0" w:line="264"/>
        <w:ind w:firstLine="600"/>
        <w:jc w:val="both"/>
      </w:pPr>
      <w:r>
        <w:rPr>
          <w:rFonts w:ascii="Times New Roman" w:hAnsi="Times New Roman"/>
          <w:b w:val="false"/>
          <w:i w:val="false"/>
          <w:color w:val="000000"/>
          <w:sz w:val="28"/>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pPr>
        <w:spacing w:before="0" w:after="0" w:line="264"/>
        <w:ind w:firstLine="600"/>
        <w:jc w:val="both"/>
      </w:pPr>
      <w:r>
        <w:rPr>
          <w:rFonts w:ascii="Times New Roman" w:hAnsi="Times New Roman"/>
          <w:b w:val="false"/>
          <w:i w:val="false"/>
          <w:color w:val="000000"/>
          <w:sz w:val="28"/>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pPr>
        <w:spacing w:before="0" w:after="0" w:line="264"/>
        <w:ind w:firstLine="600"/>
        <w:jc w:val="both"/>
      </w:pPr>
      <w:r>
        <w:rPr>
          <w:rFonts w:ascii="Times New Roman" w:hAnsi="Times New Roman"/>
          <w:b w:val="false"/>
          <w:i w:val="false"/>
          <w:color w:val="000000"/>
          <w:sz w:val="28"/>
        </w:rPr>
        <w:t xml:space="preserve">Представление о затухающих колебаниях. Вынужденные механические колебания. Резонанс. Вынужденные электромагнитные колебания. </w:t>
      </w:r>
    </w:p>
    <w:p>
      <w:pPr>
        <w:spacing w:before="0" w:after="0" w:line="264"/>
        <w:ind w:firstLine="600"/>
        <w:jc w:val="both"/>
      </w:pPr>
      <w:r>
        <w:rPr>
          <w:rFonts w:ascii="Times New Roman" w:hAnsi="Times New Roman"/>
          <w:b w:val="false"/>
          <w:i w:val="false"/>
          <w:color w:val="000000"/>
          <w:sz w:val="28"/>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pPr>
        <w:spacing w:before="0" w:after="0" w:line="264"/>
        <w:ind w:firstLine="600"/>
        <w:jc w:val="both"/>
      </w:pPr>
      <w:r>
        <w:rPr>
          <w:rFonts w:ascii="Times New Roman" w:hAnsi="Times New Roman"/>
          <w:b w:val="false"/>
          <w:i w:val="false"/>
          <w:color w:val="000000"/>
          <w:sz w:val="28"/>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pPr>
        <w:spacing w:before="0" w:after="0" w:line="264"/>
        <w:ind w:firstLine="600"/>
        <w:jc w:val="both"/>
      </w:pPr>
      <w:r>
        <w:rPr>
          <w:rFonts w:ascii="Times New Roman" w:hAnsi="Times New Roman"/>
          <w:b w:val="false"/>
          <w:i w:val="false"/>
          <w:color w:val="000000"/>
          <w:sz w:val="28"/>
        </w:rPr>
        <w:t>Технические устройства и практическое применение: электрический звонок, генератор переменного тока, линии электропередач.</w:t>
      </w:r>
    </w:p>
    <w:p>
      <w:pPr>
        <w:spacing w:before="0" w:after="0" w:line="264"/>
        <w:ind w:firstLine="600"/>
        <w:jc w:val="both"/>
      </w:pPr>
      <w:r>
        <w:rPr>
          <w:rFonts w:ascii="Times New Roman" w:hAnsi="Times New Roman"/>
          <w:b w:val="false"/>
          <w:i/>
          <w:color w:val="000000"/>
          <w:sz w:val="28"/>
        </w:rPr>
        <w:t>Демонстрации</w:t>
      </w:r>
    </w:p>
    <w:p>
      <w:pPr>
        <w:spacing w:before="0" w:after="0" w:line="264"/>
        <w:ind w:firstLine="600"/>
        <w:jc w:val="both"/>
      </w:pPr>
      <w:r>
        <w:rPr>
          <w:rFonts w:ascii="Times New Roman" w:hAnsi="Times New Roman"/>
          <w:b w:val="false"/>
          <w:i w:val="false"/>
          <w:color w:val="000000"/>
          <w:sz w:val="28"/>
        </w:rPr>
        <w:t>Исследование параметров колебательной системы (пружинный или математический маятник).</w:t>
      </w:r>
    </w:p>
    <w:p>
      <w:pPr>
        <w:spacing w:before="0" w:after="0" w:line="264"/>
        <w:ind w:firstLine="600"/>
        <w:jc w:val="both"/>
      </w:pPr>
      <w:r>
        <w:rPr>
          <w:rFonts w:ascii="Times New Roman" w:hAnsi="Times New Roman"/>
          <w:b w:val="false"/>
          <w:i w:val="false"/>
          <w:color w:val="000000"/>
          <w:sz w:val="28"/>
        </w:rPr>
        <w:t>Наблюдение затухающих колебаний.</w:t>
      </w:r>
    </w:p>
    <w:p>
      <w:pPr>
        <w:spacing w:before="0" w:after="0" w:line="264"/>
        <w:ind w:firstLine="600"/>
        <w:jc w:val="both"/>
      </w:pPr>
      <w:r>
        <w:rPr>
          <w:rFonts w:ascii="Times New Roman" w:hAnsi="Times New Roman"/>
          <w:b w:val="false"/>
          <w:i w:val="false"/>
          <w:color w:val="000000"/>
          <w:sz w:val="28"/>
        </w:rPr>
        <w:t>Исследование свойств вынужденных колебаний.</w:t>
      </w:r>
    </w:p>
    <w:p>
      <w:pPr>
        <w:spacing w:before="0" w:after="0" w:line="264"/>
        <w:ind w:firstLine="600"/>
        <w:jc w:val="both"/>
      </w:pPr>
      <w:r>
        <w:rPr>
          <w:rFonts w:ascii="Times New Roman" w:hAnsi="Times New Roman"/>
          <w:b w:val="false"/>
          <w:i w:val="false"/>
          <w:color w:val="000000"/>
          <w:sz w:val="28"/>
        </w:rPr>
        <w:t xml:space="preserve">Наблюдение резонанса. </w:t>
      </w:r>
    </w:p>
    <w:p>
      <w:pPr>
        <w:spacing w:before="0" w:after="0" w:line="264"/>
        <w:ind w:firstLine="600"/>
        <w:jc w:val="both"/>
      </w:pPr>
      <w:r>
        <w:rPr>
          <w:rFonts w:ascii="Times New Roman" w:hAnsi="Times New Roman"/>
          <w:b w:val="false"/>
          <w:i w:val="false"/>
          <w:color w:val="000000"/>
          <w:sz w:val="28"/>
        </w:rPr>
        <w:t>Свободные электромагнитные колебания.</w:t>
      </w:r>
    </w:p>
    <w:p>
      <w:pPr>
        <w:spacing w:before="0" w:after="0" w:line="264"/>
        <w:ind w:firstLine="600"/>
        <w:jc w:val="both"/>
      </w:pPr>
      <w:r>
        <w:rPr>
          <w:rFonts w:ascii="Times New Roman" w:hAnsi="Times New Roman"/>
          <w:b w:val="false"/>
          <w:i w:val="false"/>
          <w:color w:val="000000"/>
          <w:sz w:val="28"/>
        </w:rPr>
        <w:t>Осциллограммы (зависимости силы тока и напряжения от времени) для электромагнитных колебаний.</w:t>
      </w:r>
    </w:p>
    <w:p>
      <w:pPr>
        <w:spacing w:before="0" w:after="0" w:line="264"/>
        <w:ind w:firstLine="600"/>
        <w:jc w:val="both"/>
      </w:pPr>
      <w:r>
        <w:rPr>
          <w:rFonts w:ascii="Times New Roman" w:hAnsi="Times New Roman"/>
          <w:b w:val="false"/>
          <w:i w:val="false"/>
          <w:color w:val="000000"/>
          <w:sz w:val="28"/>
        </w:rPr>
        <w:t>Резонанс при последовательном соединении резистора, катушки индуктивности и конденсатора.</w:t>
      </w:r>
    </w:p>
    <w:p>
      <w:pPr>
        <w:spacing w:before="0" w:after="0" w:line="264"/>
        <w:ind w:firstLine="600"/>
        <w:jc w:val="both"/>
      </w:pPr>
      <w:r>
        <w:rPr>
          <w:rFonts w:ascii="Times New Roman" w:hAnsi="Times New Roman"/>
          <w:b w:val="false"/>
          <w:i w:val="false"/>
          <w:color w:val="000000"/>
          <w:sz w:val="28"/>
        </w:rPr>
        <w:t>Модель линии электропередачи.</w:t>
      </w:r>
    </w:p>
    <w:p>
      <w:pPr>
        <w:spacing w:before="0" w:after="0" w:line="264"/>
        <w:ind w:firstLine="600"/>
        <w:jc w:val="both"/>
      </w:pPr>
      <w:r>
        <w:rPr>
          <w:rFonts w:ascii="Times New Roman" w:hAnsi="Times New Roman"/>
          <w:b w:val="false"/>
          <w:i/>
          <w:color w:val="000000"/>
          <w:sz w:val="28"/>
        </w:rPr>
        <w:t>Ученический эксперимент, лабораторные работы</w:t>
      </w:r>
    </w:p>
    <w:p>
      <w:pPr>
        <w:spacing w:before="0" w:after="0" w:line="264"/>
        <w:ind w:firstLine="600"/>
        <w:jc w:val="both"/>
      </w:pPr>
      <w:r>
        <w:rPr>
          <w:rFonts w:ascii="Times New Roman" w:hAnsi="Times New Roman"/>
          <w:b w:val="false"/>
          <w:i w:val="false"/>
          <w:color w:val="000000"/>
          <w:sz w:val="28"/>
        </w:rPr>
        <w:t>Исследование зависимости периода малых колебаний груза на нити от длины нити и массы груза.</w:t>
      </w:r>
    </w:p>
    <w:p>
      <w:pPr>
        <w:spacing w:before="0" w:after="0" w:line="264"/>
        <w:ind w:firstLine="600"/>
        <w:jc w:val="both"/>
      </w:pPr>
      <w:r>
        <w:rPr>
          <w:rFonts w:ascii="Times New Roman" w:hAnsi="Times New Roman"/>
          <w:b w:val="false"/>
          <w:i w:val="false"/>
          <w:color w:val="000000"/>
          <w:sz w:val="28"/>
        </w:rPr>
        <w:t>Исследование переменного тока в цепи из последовательно соединённых конденсатора, катушки и резистора.</w:t>
      </w:r>
    </w:p>
    <w:p>
      <w:pPr>
        <w:spacing w:before="0" w:after="0" w:line="264"/>
        <w:ind w:firstLine="600"/>
        <w:jc w:val="both"/>
      </w:pPr>
      <w:r>
        <w:rPr>
          <w:rFonts w:ascii="Times New Roman" w:hAnsi="Times New Roman"/>
          <w:b/>
          <w:i/>
          <w:color w:val="000000"/>
          <w:sz w:val="28"/>
        </w:rPr>
        <w:t>Тема 2. Механические и электромагнитные волны</w:t>
      </w:r>
    </w:p>
    <w:p>
      <w:pPr>
        <w:spacing w:before="0" w:after="0" w:line="264"/>
        <w:ind w:firstLine="600"/>
        <w:jc w:val="both"/>
      </w:pPr>
      <w:r>
        <w:rPr>
          <w:rFonts w:ascii="Times New Roman" w:hAnsi="Times New Roman"/>
          <w:b w:val="false"/>
          <w:i w:val="false"/>
          <w:color w:val="000000"/>
          <w:sz w:val="28"/>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pPr>
        <w:spacing w:before="0" w:after="0" w:line="264"/>
        <w:ind w:firstLine="600"/>
        <w:jc w:val="both"/>
      </w:pPr>
      <w:r>
        <w:rPr>
          <w:rFonts w:ascii="Times New Roman" w:hAnsi="Times New Roman"/>
          <w:b w:val="false"/>
          <w:i w:val="false"/>
          <w:color w:val="000000"/>
          <w:sz w:val="28"/>
        </w:rPr>
        <w:t>Звук. Скорость звука. Громкость звука. Высота тона. Тембр звука.</w:t>
      </w:r>
    </w:p>
    <w:p>
      <w:pPr>
        <w:spacing w:before="0" w:after="0" w:line="264"/>
        <w:ind w:firstLine="600"/>
        <w:jc w:val="both"/>
      </w:pPr>
      <w:r>
        <w:rPr>
          <w:rFonts w:ascii="Times New Roman" w:hAnsi="Times New Roman"/>
          <w:b w:val="false"/>
          <w:i w:val="false"/>
          <w:color w:val="000000"/>
          <w:sz w:val="28"/>
        </w:rPr>
        <w:t xml:space="preserve">Электромагнитные волны. Условия излучения электромагнитных волн. Взаимная ориентация векторов </w:t>
      </w:r>
      <w:r>
        <w:rPr>
          <w:rFonts w:ascii="Times New Roman" w:hAnsi="Times New Roman"/>
          <w:b w:val="false"/>
          <w:i w:val="false"/>
          <w:color w:val="000000"/>
          <w:sz w:val="28"/>
        </w:rPr>
        <w:t>E</w:t>
      </w:r>
      <w:r>
        <w:rPr>
          <w:rFonts w:ascii="Times New Roman" w:hAnsi="Times New Roman"/>
          <w:b w:val="false"/>
          <w:i w:val="false"/>
          <w:color w:val="000000"/>
          <w:sz w:val="28"/>
        </w:rPr>
        <w:t xml:space="preserve">, </w:t>
      </w:r>
      <w:r>
        <w:rPr>
          <w:rFonts w:ascii="Times New Roman" w:hAnsi="Times New Roman"/>
          <w:b w:val="false"/>
          <w:i w:val="false"/>
          <w:color w:val="000000"/>
          <w:sz w:val="28"/>
        </w:rPr>
        <w:t>B</w:t>
      </w:r>
      <w:r>
        <w:rPr>
          <w:rFonts w:ascii="Times New Roman" w:hAnsi="Times New Roman"/>
          <w:b w:val="false"/>
          <w:i w:val="false"/>
          <w:color w:val="000000"/>
          <w:sz w:val="28"/>
        </w:rPr>
        <w:t xml:space="preserve">, </w:t>
      </w:r>
      <w:r>
        <w:rPr>
          <w:rFonts w:ascii="Times New Roman" w:hAnsi="Times New Roman"/>
          <w:b w:val="false"/>
          <w:i w:val="false"/>
          <w:color w:val="000000"/>
          <w:sz w:val="28"/>
        </w:rPr>
        <w:t>V</w:t>
      </w:r>
      <w:r>
        <w:rPr>
          <w:rFonts w:ascii="Times New Roman" w:hAnsi="Times New Roman"/>
          <w:b w:val="false"/>
          <w:i w:val="false"/>
          <w:color w:val="000000"/>
          <w:sz w:val="28"/>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pPr>
        <w:spacing w:before="0" w:after="0" w:line="264"/>
        <w:ind w:firstLine="600"/>
        <w:jc w:val="both"/>
      </w:pPr>
      <w:r>
        <w:rPr>
          <w:rFonts w:ascii="Times New Roman" w:hAnsi="Times New Roman"/>
          <w:b w:val="false"/>
          <w:i w:val="false"/>
          <w:color w:val="000000"/>
          <w:sz w:val="28"/>
        </w:rPr>
        <w:t>Шкала электромагнитных волн. Применение электромагнитных волн в технике и быту.</w:t>
      </w:r>
    </w:p>
    <w:p>
      <w:pPr>
        <w:spacing w:before="0" w:after="0" w:line="264"/>
        <w:ind w:firstLine="600"/>
        <w:jc w:val="both"/>
      </w:pPr>
      <w:r>
        <w:rPr>
          <w:rFonts w:ascii="Times New Roman" w:hAnsi="Times New Roman"/>
          <w:b w:val="false"/>
          <w:i w:val="false"/>
          <w:color w:val="000000"/>
          <w:sz w:val="28"/>
        </w:rPr>
        <w:t>Принципы радиосвязи и телевидения. Радиолокация.</w:t>
      </w:r>
    </w:p>
    <w:p>
      <w:pPr>
        <w:spacing w:before="0" w:after="0" w:line="264"/>
        <w:ind w:firstLine="600"/>
        <w:jc w:val="both"/>
      </w:pPr>
      <w:r>
        <w:rPr>
          <w:rFonts w:ascii="Times New Roman" w:hAnsi="Times New Roman"/>
          <w:b w:val="false"/>
          <w:i w:val="false"/>
          <w:color w:val="000000"/>
          <w:sz w:val="28"/>
        </w:rPr>
        <w:t>Электромагнитное загрязнение окружающей среды.</w:t>
      </w:r>
    </w:p>
    <w:p>
      <w:pPr>
        <w:spacing w:before="0" w:after="0" w:line="264"/>
        <w:ind w:firstLine="600"/>
        <w:jc w:val="both"/>
      </w:pPr>
      <w:r>
        <w:rPr>
          <w:rFonts w:ascii="Times New Roman" w:hAnsi="Times New Roman"/>
          <w:b w:val="false"/>
          <w:i w:val="false"/>
          <w:color w:val="000000"/>
          <w:sz w:val="28"/>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pPr>
        <w:spacing w:before="0" w:after="0" w:line="264"/>
        <w:ind w:firstLine="600"/>
        <w:jc w:val="both"/>
      </w:pPr>
      <w:r>
        <w:rPr>
          <w:rFonts w:ascii="Times New Roman" w:hAnsi="Times New Roman"/>
          <w:b w:val="false"/>
          <w:i/>
          <w:color w:val="000000"/>
          <w:sz w:val="28"/>
        </w:rPr>
        <w:t>Демонстрации</w:t>
      </w:r>
    </w:p>
    <w:p>
      <w:pPr>
        <w:spacing w:before="0" w:after="0" w:line="264"/>
        <w:ind w:firstLine="600"/>
        <w:jc w:val="both"/>
      </w:pPr>
      <w:r>
        <w:rPr>
          <w:rFonts w:ascii="Times New Roman" w:hAnsi="Times New Roman"/>
          <w:b w:val="false"/>
          <w:i w:val="false"/>
          <w:color w:val="000000"/>
          <w:sz w:val="28"/>
        </w:rPr>
        <w:t>Образование и распространение поперечных и продольных волн.</w:t>
      </w:r>
    </w:p>
    <w:p>
      <w:pPr>
        <w:spacing w:before="0" w:after="0" w:line="264"/>
        <w:ind w:firstLine="600"/>
        <w:jc w:val="both"/>
      </w:pPr>
      <w:r>
        <w:rPr>
          <w:rFonts w:ascii="Times New Roman" w:hAnsi="Times New Roman"/>
          <w:b w:val="false"/>
          <w:i w:val="false"/>
          <w:color w:val="000000"/>
          <w:sz w:val="28"/>
        </w:rPr>
        <w:t>Колеблющееся тело как источник звука.</w:t>
      </w:r>
    </w:p>
    <w:p>
      <w:pPr>
        <w:spacing w:before="0" w:after="0" w:line="264"/>
        <w:ind w:firstLine="600"/>
        <w:jc w:val="both"/>
      </w:pPr>
      <w:r>
        <w:rPr>
          <w:rFonts w:ascii="Times New Roman" w:hAnsi="Times New Roman"/>
          <w:b w:val="false"/>
          <w:i w:val="false"/>
          <w:color w:val="000000"/>
          <w:sz w:val="28"/>
        </w:rPr>
        <w:t>Наблюдение отражения и преломления механических волн.</w:t>
      </w:r>
    </w:p>
    <w:p>
      <w:pPr>
        <w:spacing w:before="0" w:after="0" w:line="264"/>
        <w:ind w:firstLine="600"/>
        <w:jc w:val="both"/>
      </w:pPr>
      <w:r>
        <w:rPr>
          <w:rFonts w:ascii="Times New Roman" w:hAnsi="Times New Roman"/>
          <w:b w:val="false"/>
          <w:i w:val="false"/>
          <w:color w:val="000000"/>
          <w:sz w:val="28"/>
        </w:rPr>
        <w:t>Наблюдение интерференции и дифракции механических волн.</w:t>
      </w:r>
    </w:p>
    <w:p>
      <w:pPr>
        <w:spacing w:before="0" w:after="0" w:line="264"/>
        <w:ind w:firstLine="600"/>
        <w:jc w:val="both"/>
      </w:pPr>
      <w:r>
        <w:rPr>
          <w:rFonts w:ascii="Times New Roman" w:hAnsi="Times New Roman"/>
          <w:b w:val="false"/>
          <w:i w:val="false"/>
          <w:color w:val="000000"/>
          <w:sz w:val="28"/>
        </w:rPr>
        <w:t>Звуковой резонанс.</w:t>
      </w:r>
    </w:p>
    <w:p>
      <w:pPr>
        <w:spacing w:before="0" w:after="0" w:line="264"/>
        <w:ind w:firstLine="600"/>
        <w:jc w:val="both"/>
      </w:pPr>
      <w:r>
        <w:rPr>
          <w:rFonts w:ascii="Times New Roman" w:hAnsi="Times New Roman"/>
          <w:b w:val="false"/>
          <w:i w:val="false"/>
          <w:color w:val="000000"/>
          <w:sz w:val="28"/>
        </w:rPr>
        <w:t>Наблюдение связи громкости звука и высоты тона с амплитудой и частотой колебаний.</w:t>
      </w:r>
    </w:p>
    <w:p>
      <w:pPr>
        <w:spacing w:before="0" w:after="0" w:line="264"/>
        <w:ind w:firstLine="600"/>
        <w:jc w:val="both"/>
      </w:pPr>
      <w:r>
        <w:rPr>
          <w:rFonts w:ascii="Times New Roman" w:hAnsi="Times New Roman"/>
          <w:b w:val="false"/>
          <w:i w:val="false"/>
          <w:color w:val="000000"/>
          <w:sz w:val="28"/>
        </w:rPr>
        <w:t>Исследование свойств электромагнитных волн: отражение, преломление, поляризация, дифракция, интерференция.</w:t>
      </w:r>
    </w:p>
    <w:p>
      <w:pPr>
        <w:spacing w:before="0" w:after="0" w:line="264"/>
        <w:ind w:firstLine="600"/>
        <w:jc w:val="both"/>
      </w:pPr>
      <w:r>
        <w:rPr>
          <w:rFonts w:ascii="Times New Roman" w:hAnsi="Times New Roman"/>
          <w:b/>
          <w:i/>
          <w:color w:val="000000"/>
          <w:sz w:val="28"/>
        </w:rPr>
        <w:t>Тема 3. Оптика</w:t>
      </w:r>
    </w:p>
    <w:p>
      <w:pPr>
        <w:spacing w:before="0" w:after="0" w:line="264"/>
        <w:ind w:firstLine="600"/>
        <w:jc w:val="both"/>
      </w:pPr>
      <w:r>
        <w:rPr>
          <w:rFonts w:ascii="Times New Roman" w:hAnsi="Times New Roman"/>
          <w:b w:val="false"/>
          <w:i w:val="false"/>
          <w:color w:val="000000"/>
          <w:sz w:val="28"/>
        </w:rPr>
        <w:t xml:space="preserve">Геометрическая оптика. Прямолинейное распространение света в однородной среде. Луч света. Точечный источник света. </w:t>
      </w:r>
    </w:p>
    <w:p>
      <w:pPr>
        <w:spacing w:before="0" w:after="0" w:line="264"/>
        <w:ind w:firstLine="600"/>
        <w:jc w:val="both"/>
      </w:pPr>
      <w:r>
        <w:rPr>
          <w:rFonts w:ascii="Times New Roman" w:hAnsi="Times New Roman"/>
          <w:b w:val="false"/>
          <w:i w:val="false"/>
          <w:color w:val="000000"/>
          <w:sz w:val="28"/>
        </w:rPr>
        <w:t xml:space="preserve">Отражение света. Законы отражения света. Построение изображений в плоском зеркале. </w:t>
      </w:r>
    </w:p>
    <w:p>
      <w:pPr>
        <w:spacing w:before="0" w:after="0" w:line="264"/>
        <w:ind w:firstLine="600"/>
        <w:jc w:val="both"/>
      </w:pPr>
      <w:r>
        <w:rPr>
          <w:rFonts w:ascii="Times New Roman" w:hAnsi="Times New Roman"/>
          <w:b w:val="false"/>
          <w:i w:val="false"/>
          <w:color w:val="000000"/>
          <w:sz w:val="28"/>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pPr>
        <w:spacing w:before="0" w:after="0" w:line="264"/>
        <w:ind w:firstLine="600"/>
        <w:jc w:val="both"/>
      </w:pPr>
      <w:r>
        <w:rPr>
          <w:rFonts w:ascii="Times New Roman" w:hAnsi="Times New Roman"/>
          <w:b w:val="false"/>
          <w:i w:val="false"/>
          <w:color w:val="000000"/>
          <w:sz w:val="28"/>
        </w:rPr>
        <w:t>Дисперсия света. Сложный состав белого света. Цвет.</w:t>
      </w:r>
    </w:p>
    <w:p>
      <w:pPr>
        <w:spacing w:before="0" w:after="0" w:line="264"/>
        <w:ind w:firstLine="600"/>
        <w:jc w:val="both"/>
      </w:pPr>
      <w:r>
        <w:rPr>
          <w:rFonts w:ascii="Times New Roman" w:hAnsi="Times New Roman"/>
          <w:b w:val="false"/>
          <w:i w:val="false"/>
          <w:color w:val="000000"/>
          <w:sz w:val="28"/>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pPr>
        <w:spacing w:before="0" w:after="0" w:line="264"/>
        <w:ind w:firstLine="600"/>
        <w:jc w:val="both"/>
      </w:pPr>
      <w:r>
        <w:rPr>
          <w:rFonts w:ascii="Times New Roman" w:hAnsi="Times New Roman"/>
          <w:b w:val="false"/>
          <w:i w:val="false"/>
          <w:color w:val="000000"/>
          <w:sz w:val="28"/>
        </w:rPr>
        <w:t>Пределы применимости геометрической оптики.</w:t>
      </w:r>
    </w:p>
    <w:p>
      <w:pPr>
        <w:spacing w:before="0" w:after="0" w:line="264"/>
        <w:ind w:firstLine="600"/>
        <w:jc w:val="both"/>
      </w:pPr>
      <w:r>
        <w:rPr>
          <w:rFonts w:ascii="Times New Roman" w:hAnsi="Times New Roman"/>
          <w:b w:val="false"/>
          <w:i w:val="false"/>
          <w:color w:val="000000"/>
          <w:sz w:val="28"/>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pPr>
        <w:spacing w:before="0" w:after="0" w:line="264"/>
        <w:ind w:firstLine="600"/>
        <w:jc w:val="both"/>
      </w:pPr>
      <w:r>
        <w:rPr>
          <w:rFonts w:ascii="Times New Roman" w:hAnsi="Times New Roman"/>
          <w:b w:val="false"/>
          <w:i w:val="false"/>
          <w:color w:val="000000"/>
          <w:sz w:val="28"/>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pPr>
        <w:spacing w:before="0" w:after="0" w:line="264"/>
        <w:ind w:firstLine="600"/>
        <w:jc w:val="both"/>
      </w:pPr>
      <w:r>
        <w:rPr>
          <w:rFonts w:ascii="Times New Roman" w:hAnsi="Times New Roman"/>
          <w:b w:val="false"/>
          <w:i w:val="false"/>
          <w:color w:val="000000"/>
          <w:sz w:val="28"/>
        </w:rPr>
        <w:t>Поляризация света.</w:t>
      </w:r>
    </w:p>
    <w:p>
      <w:pPr>
        <w:spacing w:before="0" w:after="0" w:line="264"/>
        <w:ind w:firstLine="600"/>
        <w:jc w:val="both"/>
      </w:pPr>
      <w:r>
        <w:rPr>
          <w:rFonts w:ascii="Times New Roman" w:hAnsi="Times New Roman"/>
          <w:b w:val="false"/>
          <w:i w:val="false"/>
          <w:color w:val="000000"/>
          <w:sz w:val="28"/>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pPr>
        <w:spacing w:before="0" w:after="0" w:line="264"/>
        <w:ind w:firstLine="600"/>
        <w:jc w:val="both"/>
      </w:pPr>
      <w:r>
        <w:rPr>
          <w:rFonts w:ascii="Times New Roman" w:hAnsi="Times New Roman"/>
          <w:b w:val="false"/>
          <w:i/>
          <w:color w:val="000000"/>
          <w:sz w:val="28"/>
        </w:rPr>
        <w:t>Демонстрации</w:t>
      </w:r>
    </w:p>
    <w:p>
      <w:pPr>
        <w:spacing w:before="0" w:after="0" w:line="264"/>
        <w:ind w:firstLine="600"/>
        <w:jc w:val="both"/>
      </w:pPr>
      <w:r>
        <w:rPr>
          <w:rFonts w:ascii="Times New Roman" w:hAnsi="Times New Roman"/>
          <w:b w:val="false"/>
          <w:i w:val="false"/>
          <w:color w:val="000000"/>
          <w:sz w:val="28"/>
        </w:rPr>
        <w:t>Прямолинейное распространение, отражение и преломление света. Оптические приборы.</w:t>
      </w:r>
    </w:p>
    <w:p>
      <w:pPr>
        <w:spacing w:before="0" w:after="0" w:line="264"/>
        <w:ind w:firstLine="600"/>
        <w:jc w:val="both"/>
      </w:pPr>
      <w:r>
        <w:rPr>
          <w:rFonts w:ascii="Times New Roman" w:hAnsi="Times New Roman"/>
          <w:b w:val="false"/>
          <w:i w:val="false"/>
          <w:color w:val="000000"/>
          <w:sz w:val="28"/>
        </w:rPr>
        <w:t>Полное внутреннее отражение. Модель световода.</w:t>
      </w:r>
    </w:p>
    <w:p>
      <w:pPr>
        <w:spacing w:before="0" w:after="0" w:line="264"/>
        <w:ind w:firstLine="600"/>
        <w:jc w:val="both"/>
      </w:pPr>
      <w:r>
        <w:rPr>
          <w:rFonts w:ascii="Times New Roman" w:hAnsi="Times New Roman"/>
          <w:b w:val="false"/>
          <w:i w:val="false"/>
          <w:color w:val="000000"/>
          <w:sz w:val="28"/>
        </w:rPr>
        <w:t>Исследование свойств изображений в линзах.</w:t>
      </w:r>
    </w:p>
    <w:p>
      <w:pPr>
        <w:spacing w:before="0" w:after="0" w:line="264"/>
        <w:ind w:firstLine="600"/>
        <w:jc w:val="both"/>
      </w:pPr>
      <w:r>
        <w:rPr>
          <w:rFonts w:ascii="Times New Roman" w:hAnsi="Times New Roman"/>
          <w:b w:val="false"/>
          <w:i w:val="false"/>
          <w:color w:val="000000"/>
          <w:sz w:val="28"/>
        </w:rPr>
        <w:t>Модели микроскопа, телескопа.</w:t>
      </w:r>
    </w:p>
    <w:p>
      <w:pPr>
        <w:spacing w:before="0" w:after="0" w:line="264"/>
        <w:ind w:firstLine="600"/>
        <w:jc w:val="both"/>
      </w:pPr>
      <w:r>
        <w:rPr>
          <w:rFonts w:ascii="Times New Roman" w:hAnsi="Times New Roman"/>
          <w:b w:val="false"/>
          <w:i w:val="false"/>
          <w:color w:val="000000"/>
          <w:sz w:val="28"/>
        </w:rPr>
        <w:t>Наблюдение интерференции света.</w:t>
      </w:r>
    </w:p>
    <w:p>
      <w:pPr>
        <w:spacing w:before="0" w:after="0" w:line="264"/>
        <w:ind w:firstLine="600"/>
        <w:jc w:val="both"/>
      </w:pPr>
      <w:r>
        <w:rPr>
          <w:rFonts w:ascii="Times New Roman" w:hAnsi="Times New Roman"/>
          <w:b w:val="false"/>
          <w:i w:val="false"/>
          <w:color w:val="000000"/>
          <w:sz w:val="28"/>
        </w:rPr>
        <w:t>Наблюдение дифракции света.</w:t>
      </w:r>
    </w:p>
    <w:p>
      <w:pPr>
        <w:spacing w:before="0" w:after="0" w:line="264"/>
        <w:ind w:firstLine="600"/>
        <w:jc w:val="both"/>
      </w:pPr>
      <w:r>
        <w:rPr>
          <w:rFonts w:ascii="Times New Roman" w:hAnsi="Times New Roman"/>
          <w:b w:val="false"/>
          <w:i w:val="false"/>
          <w:color w:val="000000"/>
          <w:sz w:val="28"/>
        </w:rPr>
        <w:t xml:space="preserve">Наблюдение дисперсии света. </w:t>
      </w:r>
    </w:p>
    <w:p>
      <w:pPr>
        <w:spacing w:before="0" w:after="0" w:line="264"/>
        <w:ind w:firstLine="600"/>
        <w:jc w:val="both"/>
      </w:pPr>
      <w:r>
        <w:rPr>
          <w:rFonts w:ascii="Times New Roman" w:hAnsi="Times New Roman"/>
          <w:b w:val="false"/>
          <w:i w:val="false"/>
          <w:color w:val="000000"/>
          <w:sz w:val="28"/>
        </w:rPr>
        <w:t>Получение спектра с помощью призмы.</w:t>
      </w:r>
    </w:p>
    <w:p>
      <w:pPr>
        <w:spacing w:before="0" w:after="0" w:line="264"/>
        <w:ind w:firstLine="600"/>
        <w:jc w:val="both"/>
      </w:pPr>
      <w:r>
        <w:rPr>
          <w:rFonts w:ascii="Times New Roman" w:hAnsi="Times New Roman"/>
          <w:b w:val="false"/>
          <w:i w:val="false"/>
          <w:color w:val="000000"/>
          <w:sz w:val="28"/>
        </w:rPr>
        <w:t>Получение спектра с помощью дифракционной решётки.</w:t>
      </w:r>
    </w:p>
    <w:p>
      <w:pPr>
        <w:spacing w:before="0" w:after="0" w:line="264"/>
        <w:ind w:firstLine="600"/>
        <w:jc w:val="both"/>
      </w:pPr>
      <w:r>
        <w:rPr>
          <w:rFonts w:ascii="Times New Roman" w:hAnsi="Times New Roman"/>
          <w:b w:val="false"/>
          <w:i w:val="false"/>
          <w:color w:val="000000"/>
          <w:sz w:val="28"/>
        </w:rPr>
        <w:t>Наблюдение поляризации света.</w:t>
      </w:r>
    </w:p>
    <w:p>
      <w:pPr>
        <w:spacing w:before="0" w:after="0" w:line="264"/>
        <w:ind w:firstLine="600"/>
        <w:jc w:val="both"/>
      </w:pPr>
      <w:r>
        <w:rPr>
          <w:rFonts w:ascii="Times New Roman" w:hAnsi="Times New Roman"/>
          <w:b w:val="false"/>
          <w:i/>
          <w:color w:val="000000"/>
          <w:sz w:val="28"/>
        </w:rPr>
        <w:t>Ученический эксперимент, лабораторные работы</w:t>
      </w:r>
    </w:p>
    <w:p>
      <w:pPr>
        <w:spacing w:before="0" w:after="0" w:line="264"/>
        <w:ind w:firstLine="600"/>
        <w:jc w:val="both"/>
      </w:pPr>
      <w:r>
        <w:rPr>
          <w:rFonts w:ascii="Times New Roman" w:hAnsi="Times New Roman"/>
          <w:b w:val="false"/>
          <w:i w:val="false"/>
          <w:color w:val="000000"/>
          <w:sz w:val="28"/>
        </w:rPr>
        <w:t xml:space="preserve">Измерение показателя преломления стекла. </w:t>
      </w:r>
    </w:p>
    <w:p>
      <w:pPr>
        <w:spacing w:before="0" w:after="0" w:line="264"/>
        <w:ind w:firstLine="600"/>
        <w:jc w:val="both"/>
      </w:pPr>
      <w:r>
        <w:rPr>
          <w:rFonts w:ascii="Times New Roman" w:hAnsi="Times New Roman"/>
          <w:b w:val="false"/>
          <w:i w:val="false"/>
          <w:color w:val="000000"/>
          <w:sz w:val="28"/>
        </w:rPr>
        <w:t>Исследование свойств изображений в линзах.</w:t>
      </w:r>
    </w:p>
    <w:p>
      <w:pPr>
        <w:spacing w:before="0" w:after="0" w:line="264"/>
        <w:ind w:firstLine="600"/>
        <w:jc w:val="both"/>
      </w:pPr>
      <w:r>
        <w:rPr>
          <w:rFonts w:ascii="Times New Roman" w:hAnsi="Times New Roman"/>
          <w:b w:val="false"/>
          <w:i w:val="false"/>
          <w:color w:val="000000"/>
          <w:sz w:val="28"/>
        </w:rPr>
        <w:t>Наблюдение дисперсии света.</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6. Основы специальной теории относительности</w:t>
      </w:r>
    </w:p>
    <w:p>
      <w:pPr>
        <w:spacing w:before="0" w:after="0" w:line="264"/>
        <w:ind w:firstLine="600"/>
        <w:jc w:val="both"/>
      </w:pPr>
      <w:r>
        <w:rPr>
          <w:rFonts w:ascii="Times New Roman" w:hAnsi="Times New Roman"/>
          <w:b w:val="false"/>
          <w:i w:val="false"/>
          <w:color w:val="000000"/>
          <w:sz w:val="28"/>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pPr>
        <w:spacing w:before="0" w:after="0" w:line="264"/>
        <w:ind w:firstLine="600"/>
        <w:jc w:val="both"/>
      </w:pPr>
      <w:r>
        <w:rPr>
          <w:rFonts w:ascii="Times New Roman" w:hAnsi="Times New Roman"/>
          <w:b w:val="false"/>
          <w:i w:val="false"/>
          <w:color w:val="000000"/>
          <w:sz w:val="28"/>
        </w:rPr>
        <w:t>Относительность одновременности. Замедление времени и сокращение длины.</w:t>
      </w:r>
    </w:p>
    <w:p>
      <w:pPr>
        <w:spacing w:before="0" w:after="0" w:line="264"/>
        <w:ind w:firstLine="600"/>
        <w:jc w:val="both"/>
      </w:pPr>
      <w:r>
        <w:rPr>
          <w:rFonts w:ascii="Times New Roman" w:hAnsi="Times New Roman"/>
          <w:b w:val="false"/>
          <w:i w:val="false"/>
          <w:color w:val="000000"/>
          <w:sz w:val="28"/>
        </w:rPr>
        <w:t>Энергия и импульс релятивистской частицы.</w:t>
      </w:r>
    </w:p>
    <w:p>
      <w:pPr>
        <w:spacing w:before="0" w:after="0" w:line="264"/>
        <w:ind w:firstLine="600"/>
        <w:jc w:val="both"/>
      </w:pPr>
      <w:r>
        <w:rPr>
          <w:rFonts w:ascii="Times New Roman" w:hAnsi="Times New Roman"/>
          <w:b w:val="false"/>
          <w:i w:val="false"/>
          <w:color w:val="000000"/>
          <w:sz w:val="28"/>
        </w:rPr>
        <w:t>Связь массы с энергией и импульсом релятивистской частицы. Энергия покоя.</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7. Квантовая физика</w:t>
      </w:r>
    </w:p>
    <w:p>
      <w:pPr>
        <w:spacing w:before="0" w:after="0" w:line="264"/>
        <w:ind w:firstLine="600"/>
        <w:jc w:val="both"/>
      </w:pPr>
      <w:r>
        <w:rPr>
          <w:rFonts w:ascii="Times New Roman" w:hAnsi="Times New Roman"/>
          <w:b/>
          <w:i/>
          <w:color w:val="000000"/>
          <w:sz w:val="28"/>
        </w:rPr>
        <w:t>Тема 1. Элементы квантовой оптики</w:t>
      </w:r>
    </w:p>
    <w:p>
      <w:pPr>
        <w:spacing w:before="0" w:after="0" w:line="264"/>
        <w:ind w:firstLine="600"/>
        <w:jc w:val="both"/>
      </w:pPr>
      <w:r>
        <w:rPr>
          <w:rFonts w:ascii="Times New Roman" w:hAnsi="Times New Roman"/>
          <w:b w:val="false"/>
          <w:i w:val="false"/>
          <w:color w:val="000000"/>
          <w:sz w:val="28"/>
        </w:rPr>
        <w:t xml:space="preserve">Фотоны. Формула Планка связи энергии фотона с его частотой. Энергия и импульс фотона. </w:t>
      </w:r>
    </w:p>
    <w:p>
      <w:pPr>
        <w:spacing w:before="0" w:after="0" w:line="264"/>
        <w:ind w:firstLine="600"/>
        <w:jc w:val="both"/>
      </w:pPr>
      <w:r>
        <w:rPr>
          <w:rFonts w:ascii="Times New Roman" w:hAnsi="Times New Roman"/>
          <w:b w:val="false"/>
          <w:i w:val="false"/>
          <w:color w:val="000000"/>
          <w:sz w:val="28"/>
        </w:rPr>
        <w:t>Открытие и исследование фотоэффекта. Опыты А. Г.</w:t>
      </w:r>
      <w:r>
        <w:rPr>
          <w:rFonts w:ascii="Times New Roman" w:hAnsi="Times New Roman"/>
          <w:b w:val="false"/>
          <w:i w:val="false"/>
          <w:color w:val="000000"/>
          <w:sz w:val="28"/>
        </w:rPr>
        <w:t xml:space="preserve"> </w:t>
      </w:r>
      <w:r>
        <w:rPr>
          <w:rFonts w:ascii="Times New Roman" w:hAnsi="Times New Roman"/>
          <w:b w:val="false"/>
          <w:i w:val="false"/>
          <w:color w:val="000000"/>
          <w:sz w:val="28"/>
        </w:rPr>
        <w:t>Столетова. Законы фотоэффекта. Уравнение Эйнштейна для фотоэффекта. «Красная граница» фотоэффекта.</w:t>
      </w:r>
    </w:p>
    <w:p>
      <w:pPr>
        <w:spacing w:before="0" w:after="0" w:line="264"/>
        <w:ind w:firstLine="600"/>
        <w:jc w:val="both"/>
      </w:pPr>
      <w:r>
        <w:rPr>
          <w:rFonts w:ascii="Times New Roman" w:hAnsi="Times New Roman"/>
          <w:b w:val="false"/>
          <w:i w:val="false"/>
          <w:color w:val="000000"/>
          <w:sz w:val="28"/>
        </w:rPr>
        <w:t>Давление света. Опыты П. Н.</w:t>
      </w:r>
      <w:r>
        <w:rPr>
          <w:rFonts w:ascii="Times New Roman" w:hAnsi="Times New Roman"/>
          <w:b w:val="false"/>
          <w:i w:val="false"/>
          <w:color w:val="000000"/>
          <w:sz w:val="28"/>
        </w:rPr>
        <w:t xml:space="preserve"> </w:t>
      </w:r>
      <w:r>
        <w:rPr>
          <w:rFonts w:ascii="Times New Roman" w:hAnsi="Times New Roman"/>
          <w:b w:val="false"/>
          <w:i w:val="false"/>
          <w:color w:val="000000"/>
          <w:sz w:val="28"/>
        </w:rPr>
        <w:t>Лебедева.</w:t>
      </w:r>
    </w:p>
    <w:p>
      <w:pPr>
        <w:spacing w:before="0" w:after="0" w:line="264"/>
        <w:ind w:firstLine="600"/>
        <w:jc w:val="both"/>
      </w:pPr>
      <w:r>
        <w:rPr>
          <w:rFonts w:ascii="Times New Roman" w:hAnsi="Times New Roman"/>
          <w:b w:val="false"/>
          <w:i w:val="false"/>
          <w:color w:val="000000"/>
          <w:sz w:val="28"/>
        </w:rPr>
        <w:t>Химическое действие света.</w:t>
      </w:r>
    </w:p>
    <w:p>
      <w:pPr>
        <w:spacing w:before="0" w:after="0" w:line="264"/>
        <w:ind w:firstLine="600"/>
        <w:jc w:val="both"/>
      </w:pPr>
      <w:r>
        <w:rPr>
          <w:rFonts w:ascii="Times New Roman" w:hAnsi="Times New Roman"/>
          <w:b w:val="false"/>
          <w:i w:val="false"/>
          <w:color w:val="000000"/>
          <w:sz w:val="28"/>
        </w:rPr>
        <w:t>Технические устройства и практическое применение: фотоэлемент, фотодатчик, солнечная батарея, светодиод.</w:t>
      </w:r>
    </w:p>
    <w:p>
      <w:pPr>
        <w:spacing w:before="0" w:after="0" w:line="264"/>
        <w:ind w:firstLine="600"/>
        <w:jc w:val="both"/>
      </w:pPr>
      <w:r>
        <w:rPr>
          <w:rFonts w:ascii="Times New Roman" w:hAnsi="Times New Roman"/>
          <w:b w:val="false"/>
          <w:i/>
          <w:color w:val="000000"/>
          <w:sz w:val="28"/>
        </w:rPr>
        <w:t>Демонстрации</w:t>
      </w:r>
    </w:p>
    <w:p>
      <w:pPr>
        <w:spacing w:before="0" w:after="0" w:line="264"/>
        <w:ind w:firstLine="600"/>
        <w:jc w:val="both"/>
      </w:pPr>
      <w:r>
        <w:rPr>
          <w:rFonts w:ascii="Times New Roman" w:hAnsi="Times New Roman"/>
          <w:b w:val="false"/>
          <w:i w:val="false"/>
          <w:color w:val="000000"/>
          <w:sz w:val="28"/>
        </w:rPr>
        <w:t>Фотоэффект на установке с цинковой пластиной.</w:t>
      </w:r>
    </w:p>
    <w:p>
      <w:pPr>
        <w:spacing w:before="0" w:after="0" w:line="264"/>
        <w:ind w:firstLine="600"/>
        <w:jc w:val="both"/>
      </w:pPr>
      <w:r>
        <w:rPr>
          <w:rFonts w:ascii="Times New Roman" w:hAnsi="Times New Roman"/>
          <w:b w:val="false"/>
          <w:i w:val="false"/>
          <w:color w:val="000000"/>
          <w:sz w:val="28"/>
        </w:rPr>
        <w:t xml:space="preserve">Исследование законов внешнего фотоэффекта. </w:t>
      </w:r>
    </w:p>
    <w:p>
      <w:pPr>
        <w:spacing w:before="0" w:after="0" w:line="264"/>
        <w:ind w:firstLine="600"/>
        <w:jc w:val="both"/>
      </w:pPr>
      <w:r>
        <w:rPr>
          <w:rFonts w:ascii="Times New Roman" w:hAnsi="Times New Roman"/>
          <w:b w:val="false"/>
          <w:i w:val="false"/>
          <w:color w:val="000000"/>
          <w:sz w:val="28"/>
        </w:rPr>
        <w:t>Светодиод.</w:t>
      </w:r>
    </w:p>
    <w:p>
      <w:pPr>
        <w:spacing w:before="0" w:after="0" w:line="264"/>
        <w:ind w:firstLine="600"/>
        <w:jc w:val="both"/>
      </w:pPr>
      <w:r>
        <w:rPr>
          <w:rFonts w:ascii="Times New Roman" w:hAnsi="Times New Roman"/>
          <w:b w:val="false"/>
          <w:i w:val="false"/>
          <w:color w:val="000000"/>
          <w:sz w:val="28"/>
        </w:rPr>
        <w:t>Солнечная батарея.</w:t>
      </w:r>
    </w:p>
    <w:p>
      <w:pPr>
        <w:spacing w:before="0" w:after="0" w:line="264"/>
        <w:ind w:firstLine="600"/>
        <w:jc w:val="both"/>
      </w:pPr>
      <w:r>
        <w:rPr>
          <w:rFonts w:ascii="Times New Roman" w:hAnsi="Times New Roman"/>
          <w:b/>
          <w:i/>
          <w:color w:val="000000"/>
          <w:sz w:val="28"/>
        </w:rPr>
        <w:t>Тема 2. Строение атома</w:t>
      </w:r>
    </w:p>
    <w:p>
      <w:pPr>
        <w:spacing w:before="0" w:after="0" w:line="264"/>
        <w:ind w:firstLine="600"/>
        <w:jc w:val="both"/>
      </w:pPr>
      <w:r>
        <w:rPr>
          <w:rFonts w:ascii="Times New Roman" w:hAnsi="Times New Roman"/>
          <w:b w:val="false"/>
          <w:i w:val="false"/>
          <w:color w:val="000000"/>
          <w:sz w:val="28"/>
        </w:rPr>
        <w:t xml:space="preserve">Модель атома Томсона. Опыты Резерфорда по рассеянию </w:t>
      </w:r>
      <w:r>
        <w:rPr>
          <w:rFonts w:ascii="Times New Roman" w:hAnsi="Times New Roman"/>
          <w:b w:val="false"/>
          <w:i w:val="false"/>
          <w:color w:val="000000"/>
          <w:sz w:val="28"/>
        </w:rPr>
        <w:t>α</w:t>
      </w:r>
      <w:r>
        <w:rPr>
          <w:rFonts w:ascii="Times New Roman" w:hAnsi="Times New Roman"/>
          <w:b w:val="false"/>
          <w:i w:val="false"/>
          <w:color w:val="000000"/>
          <w:sz w:val="28"/>
        </w:rPr>
        <w:t xml:space="preserve"> -частиц.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pPr>
        <w:spacing w:before="0" w:after="0" w:line="264"/>
        <w:ind w:firstLine="600"/>
        <w:jc w:val="both"/>
      </w:pPr>
      <w:r>
        <w:rPr>
          <w:rFonts w:ascii="Times New Roman" w:hAnsi="Times New Roman"/>
          <w:b w:val="false"/>
          <w:i w:val="false"/>
          <w:color w:val="000000"/>
          <w:sz w:val="28"/>
        </w:rPr>
        <w:t>Волновые свойства частиц. Волны де</w:t>
      </w:r>
      <w:r>
        <w:rPr>
          <w:rFonts w:ascii="Times New Roman" w:hAnsi="Times New Roman"/>
          <w:b w:val="false"/>
          <w:i w:val="false"/>
          <w:color w:val="000000"/>
          <w:sz w:val="28"/>
        </w:rPr>
        <w:t xml:space="preserve"> </w:t>
      </w:r>
      <w:r>
        <w:rPr>
          <w:rFonts w:ascii="Times New Roman" w:hAnsi="Times New Roman"/>
          <w:b w:val="false"/>
          <w:i w:val="false"/>
          <w:color w:val="000000"/>
          <w:sz w:val="28"/>
        </w:rPr>
        <w:t xml:space="preserve">Бройля. Корпускулярно-волновой дуализм. </w:t>
      </w:r>
    </w:p>
    <w:p>
      <w:pPr>
        <w:spacing w:before="0" w:after="0" w:line="264"/>
        <w:ind w:firstLine="600"/>
        <w:jc w:val="both"/>
      </w:pPr>
      <w:r>
        <w:rPr>
          <w:rFonts w:ascii="Times New Roman" w:hAnsi="Times New Roman"/>
          <w:b w:val="false"/>
          <w:i w:val="false"/>
          <w:color w:val="000000"/>
          <w:sz w:val="28"/>
        </w:rPr>
        <w:t xml:space="preserve">Спонтанное и вынужденное излучение. </w:t>
      </w:r>
    </w:p>
    <w:p>
      <w:pPr>
        <w:spacing w:before="0" w:after="0" w:line="264"/>
        <w:ind w:firstLine="600"/>
        <w:jc w:val="both"/>
      </w:pPr>
      <w:r>
        <w:rPr>
          <w:rFonts w:ascii="Times New Roman" w:hAnsi="Times New Roman"/>
          <w:b w:val="false"/>
          <w:i w:val="false"/>
          <w:color w:val="000000"/>
          <w:sz w:val="28"/>
        </w:rPr>
        <w:t>Технические устройства и практическое применение: спектральный анализ (спектроскоп), лазер, квантовый компьютер.</w:t>
      </w:r>
    </w:p>
    <w:p>
      <w:pPr>
        <w:spacing w:before="0" w:after="0" w:line="264"/>
        <w:ind w:firstLine="600"/>
        <w:jc w:val="both"/>
      </w:pPr>
      <w:r>
        <w:rPr>
          <w:rFonts w:ascii="Times New Roman" w:hAnsi="Times New Roman"/>
          <w:b w:val="false"/>
          <w:i/>
          <w:color w:val="000000"/>
          <w:sz w:val="28"/>
        </w:rPr>
        <w:t>Демонстрации</w:t>
      </w:r>
    </w:p>
    <w:p>
      <w:pPr>
        <w:spacing w:before="0" w:after="0" w:line="264"/>
        <w:ind w:firstLine="600"/>
        <w:jc w:val="both"/>
      </w:pPr>
      <w:r>
        <w:rPr>
          <w:rFonts w:ascii="Times New Roman" w:hAnsi="Times New Roman"/>
          <w:b w:val="false"/>
          <w:i w:val="false"/>
          <w:color w:val="000000"/>
          <w:sz w:val="28"/>
        </w:rPr>
        <w:t>Модель опыта Резерфорда.</w:t>
      </w:r>
    </w:p>
    <w:p>
      <w:pPr>
        <w:spacing w:before="0" w:after="0" w:line="264"/>
        <w:ind w:firstLine="600"/>
        <w:jc w:val="both"/>
      </w:pPr>
      <w:r>
        <w:rPr>
          <w:rFonts w:ascii="Times New Roman" w:hAnsi="Times New Roman"/>
          <w:b w:val="false"/>
          <w:i w:val="false"/>
          <w:color w:val="000000"/>
          <w:sz w:val="28"/>
        </w:rPr>
        <w:t>Определение длины волны лазера.</w:t>
      </w:r>
    </w:p>
    <w:p>
      <w:pPr>
        <w:spacing w:before="0" w:after="0" w:line="264"/>
        <w:ind w:firstLine="600"/>
        <w:jc w:val="both"/>
      </w:pPr>
      <w:r>
        <w:rPr>
          <w:rFonts w:ascii="Times New Roman" w:hAnsi="Times New Roman"/>
          <w:b w:val="false"/>
          <w:i w:val="false"/>
          <w:color w:val="000000"/>
          <w:sz w:val="28"/>
        </w:rPr>
        <w:t>Наблюдение линейчатых спектров излучения.</w:t>
      </w:r>
    </w:p>
    <w:p>
      <w:pPr>
        <w:spacing w:before="0" w:after="0" w:line="264"/>
        <w:ind w:firstLine="600"/>
        <w:jc w:val="both"/>
      </w:pPr>
      <w:r>
        <w:rPr>
          <w:rFonts w:ascii="Times New Roman" w:hAnsi="Times New Roman"/>
          <w:b w:val="false"/>
          <w:i w:val="false"/>
          <w:color w:val="000000"/>
          <w:sz w:val="28"/>
        </w:rPr>
        <w:t>Лазер.</w:t>
      </w:r>
    </w:p>
    <w:p>
      <w:pPr>
        <w:spacing w:before="0" w:after="0" w:line="264"/>
        <w:ind w:firstLine="600"/>
        <w:jc w:val="both"/>
      </w:pPr>
      <w:r>
        <w:rPr>
          <w:rFonts w:ascii="Times New Roman" w:hAnsi="Times New Roman"/>
          <w:b w:val="false"/>
          <w:i/>
          <w:color w:val="000000"/>
          <w:sz w:val="28"/>
        </w:rPr>
        <w:t>Ученический эксперимент, лабораторные работы</w:t>
      </w:r>
    </w:p>
    <w:p>
      <w:pPr>
        <w:spacing w:before="0" w:after="0" w:line="264"/>
        <w:ind w:firstLine="600"/>
        <w:jc w:val="both"/>
      </w:pPr>
      <w:r>
        <w:rPr>
          <w:rFonts w:ascii="Times New Roman" w:hAnsi="Times New Roman"/>
          <w:b w:val="false"/>
          <w:i w:val="false"/>
          <w:color w:val="000000"/>
          <w:sz w:val="28"/>
        </w:rPr>
        <w:t>Наблюдение линейчатого спектра.</w:t>
      </w:r>
    </w:p>
    <w:p>
      <w:pPr>
        <w:spacing w:before="0" w:after="0" w:line="264"/>
        <w:ind w:firstLine="600"/>
        <w:jc w:val="both"/>
      </w:pPr>
      <w:r>
        <w:rPr>
          <w:rFonts w:ascii="Times New Roman" w:hAnsi="Times New Roman"/>
          <w:b/>
          <w:i/>
          <w:color w:val="000000"/>
          <w:sz w:val="28"/>
        </w:rPr>
        <w:t>Тема 3. Атомное ядро</w:t>
      </w:r>
    </w:p>
    <w:p>
      <w:pPr>
        <w:spacing w:before="0" w:after="0" w:line="264"/>
        <w:ind w:firstLine="600"/>
        <w:jc w:val="both"/>
      </w:pPr>
      <w:r>
        <w:rPr>
          <w:rFonts w:ascii="Times New Roman" w:hAnsi="Times New Roman"/>
          <w:b w:val="false"/>
          <w:i w:val="false"/>
          <w:color w:val="000000"/>
          <w:sz w:val="28"/>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pPr>
        <w:spacing w:before="0" w:after="0" w:line="264"/>
        <w:ind w:firstLine="600"/>
        <w:jc w:val="both"/>
      </w:pPr>
      <w:r>
        <w:rPr>
          <w:rFonts w:ascii="Times New Roman" w:hAnsi="Times New Roman"/>
          <w:b w:val="false"/>
          <w:i w:val="false"/>
          <w:color w:val="000000"/>
          <w:sz w:val="28"/>
        </w:rPr>
        <w:t xml:space="preserve">Открытие протона и нейтрона. Нуклонная модель ядра Гейзенберга–Иваненко. Заряд ядра. Массовое число ядра. Изотопы. </w:t>
      </w:r>
    </w:p>
    <w:p>
      <w:pPr>
        <w:spacing w:before="0" w:after="0" w:line="264"/>
        <w:ind w:firstLine="600"/>
        <w:jc w:val="both"/>
      </w:pPr>
      <w:r>
        <w:rPr>
          <w:rFonts w:ascii="Times New Roman" w:hAnsi="Times New Roman"/>
          <w:b w:val="false"/>
          <w:i w:val="false"/>
          <w:color w:val="000000"/>
          <w:sz w:val="28"/>
        </w:rPr>
        <w:t>Альфа-распад. Электронный и позитронный бета-распад. Гамма-излучение. Закон радиоактивного распада.</w:t>
      </w:r>
    </w:p>
    <w:p>
      <w:pPr>
        <w:spacing w:before="0" w:after="0" w:line="264"/>
        <w:ind w:firstLine="600"/>
        <w:jc w:val="both"/>
      </w:pPr>
      <w:r>
        <w:rPr>
          <w:rFonts w:ascii="Times New Roman" w:hAnsi="Times New Roman"/>
          <w:b w:val="false"/>
          <w:i w:val="false"/>
          <w:color w:val="000000"/>
          <w:sz w:val="28"/>
        </w:rPr>
        <w:t>Энергия связи нуклонов в ядре. Ядерные силы. Дефект массы ядра.</w:t>
      </w:r>
    </w:p>
    <w:p>
      <w:pPr>
        <w:spacing w:before="0" w:after="0" w:line="264"/>
        <w:ind w:firstLine="600"/>
        <w:jc w:val="both"/>
      </w:pPr>
      <w:r>
        <w:rPr>
          <w:rFonts w:ascii="Times New Roman" w:hAnsi="Times New Roman"/>
          <w:b w:val="false"/>
          <w:i w:val="false"/>
          <w:color w:val="000000"/>
          <w:sz w:val="28"/>
        </w:rPr>
        <w:t>Ядерные реакции. Деление и синтез ядер.</w:t>
      </w:r>
    </w:p>
    <w:p>
      <w:pPr>
        <w:spacing w:before="0" w:after="0" w:line="264"/>
        <w:ind w:firstLine="600"/>
        <w:jc w:val="both"/>
      </w:pPr>
      <w:r>
        <w:rPr>
          <w:rFonts w:ascii="Times New Roman" w:hAnsi="Times New Roman"/>
          <w:b w:val="false"/>
          <w:i w:val="false"/>
          <w:color w:val="000000"/>
          <w:sz w:val="28"/>
        </w:rPr>
        <w:t>Ядерный реактор. Термоядерный синтез. Проблемы и перспективы ядерной энергетики. Экологические аспекты ядерной энергетики.</w:t>
      </w:r>
    </w:p>
    <w:p>
      <w:pPr>
        <w:spacing w:before="0" w:after="0" w:line="264"/>
        <w:ind w:firstLine="600"/>
        <w:jc w:val="both"/>
      </w:pPr>
      <w:r>
        <w:rPr>
          <w:rFonts w:ascii="Times New Roman" w:hAnsi="Times New Roman"/>
          <w:b w:val="false"/>
          <w:i w:val="false"/>
          <w:color w:val="000000"/>
          <w:sz w:val="28"/>
        </w:rPr>
        <w:t xml:space="preserve">Элементарные частицы. Открытие позитрона. </w:t>
      </w:r>
    </w:p>
    <w:p>
      <w:pPr>
        <w:spacing w:before="0" w:after="0" w:line="264"/>
        <w:ind w:firstLine="600"/>
        <w:jc w:val="both"/>
      </w:pPr>
      <w:r>
        <w:rPr>
          <w:rFonts w:ascii="Times New Roman" w:hAnsi="Times New Roman"/>
          <w:b w:val="false"/>
          <w:i w:val="false"/>
          <w:color w:val="000000"/>
          <w:sz w:val="28"/>
        </w:rPr>
        <w:t>Методы наблюдения и регистрации элементарных частиц.</w:t>
      </w:r>
    </w:p>
    <w:p>
      <w:pPr>
        <w:spacing w:before="0" w:after="0" w:line="264"/>
        <w:ind w:firstLine="600"/>
        <w:jc w:val="both"/>
      </w:pPr>
      <w:r>
        <w:rPr>
          <w:rFonts w:ascii="Times New Roman" w:hAnsi="Times New Roman"/>
          <w:b w:val="false"/>
          <w:i w:val="false"/>
          <w:color w:val="000000"/>
          <w:sz w:val="28"/>
        </w:rPr>
        <w:t>Фундаментальные взаимодействия. Единство физической картины мира.</w:t>
      </w:r>
    </w:p>
    <w:p>
      <w:pPr>
        <w:spacing w:before="0" w:after="0" w:line="264"/>
        <w:ind w:firstLine="600"/>
        <w:jc w:val="both"/>
      </w:pPr>
      <w:r>
        <w:rPr>
          <w:rFonts w:ascii="Times New Roman" w:hAnsi="Times New Roman"/>
          <w:b w:val="false"/>
          <w:i w:val="false"/>
          <w:color w:val="000000"/>
          <w:sz w:val="28"/>
        </w:rPr>
        <w:t>Технические устройства и практическое применение: дозиметр, камера Вильсона, ядерный реактор, атомная бомба.</w:t>
      </w:r>
    </w:p>
    <w:p>
      <w:pPr>
        <w:spacing w:before="0" w:after="0" w:line="264"/>
        <w:ind w:firstLine="600"/>
        <w:jc w:val="both"/>
      </w:pPr>
      <w:r>
        <w:rPr>
          <w:rFonts w:ascii="Times New Roman" w:hAnsi="Times New Roman"/>
          <w:b w:val="false"/>
          <w:i/>
          <w:color w:val="000000"/>
          <w:sz w:val="28"/>
        </w:rPr>
        <w:t>Демонстрации</w:t>
      </w:r>
    </w:p>
    <w:p>
      <w:pPr>
        <w:spacing w:before="0" w:after="0" w:line="264"/>
        <w:ind w:firstLine="600"/>
        <w:jc w:val="both"/>
      </w:pPr>
      <w:r>
        <w:rPr>
          <w:rFonts w:ascii="Times New Roman" w:hAnsi="Times New Roman"/>
          <w:b w:val="false"/>
          <w:i w:val="false"/>
          <w:color w:val="000000"/>
          <w:sz w:val="28"/>
        </w:rPr>
        <w:t>Счётчик ионизирующих частиц.</w:t>
      </w:r>
    </w:p>
    <w:p>
      <w:pPr>
        <w:spacing w:before="0" w:after="0" w:line="264"/>
        <w:ind w:firstLine="600"/>
        <w:jc w:val="both"/>
      </w:pPr>
      <w:r>
        <w:rPr>
          <w:rFonts w:ascii="Times New Roman" w:hAnsi="Times New Roman"/>
          <w:b w:val="false"/>
          <w:i/>
          <w:color w:val="000000"/>
          <w:sz w:val="28"/>
        </w:rPr>
        <w:t>Ученический эксперимент, лабораторные работы</w:t>
      </w:r>
    </w:p>
    <w:p>
      <w:pPr>
        <w:spacing w:before="0" w:after="0" w:line="264"/>
        <w:ind w:firstLine="600"/>
        <w:jc w:val="both"/>
      </w:pPr>
      <w:r>
        <w:rPr>
          <w:rFonts w:ascii="Times New Roman" w:hAnsi="Times New Roman"/>
          <w:b w:val="false"/>
          <w:i w:val="false"/>
          <w:color w:val="000000"/>
          <w:sz w:val="28"/>
        </w:rPr>
        <w:t>Исследование треков частиц (по готовым фотографиям).</w:t>
      </w:r>
    </w:p>
    <w:p>
      <w:pPr>
        <w:spacing w:before="0" w:after="0" w:line="264"/>
        <w:ind w:left="120"/>
        <w:jc w:val="both"/>
      </w:pPr>
    </w:p>
    <w:p>
      <w:pPr>
        <w:spacing w:before="0" w:after="0" w:line="264"/>
        <w:ind w:left="120"/>
        <w:jc w:val="both"/>
      </w:pPr>
      <w:r>
        <w:rPr>
          <w:rFonts w:ascii="Times New Roman" w:hAnsi="Times New Roman"/>
          <w:b/>
          <w:i w:val="false"/>
          <w:color w:val="000000"/>
          <w:sz w:val="28"/>
        </w:rPr>
        <w:t>Раздел 8. Элементы астрономии и астрофизики</w:t>
      </w:r>
    </w:p>
    <w:p>
      <w:pPr>
        <w:spacing w:before="0" w:after="0" w:line="264"/>
        <w:ind w:firstLine="600"/>
        <w:jc w:val="both"/>
      </w:pPr>
      <w:r>
        <w:rPr>
          <w:rFonts w:ascii="Times New Roman" w:hAnsi="Times New Roman"/>
          <w:b w:val="false"/>
          <w:i w:val="false"/>
          <w:color w:val="000000"/>
          <w:sz w:val="28"/>
        </w:rPr>
        <w:t>Этапы развития астрономии. Прикладное и мировоззренческое значение астрономии.</w:t>
      </w:r>
    </w:p>
    <w:p>
      <w:pPr>
        <w:spacing w:before="0" w:after="0" w:line="264"/>
        <w:ind w:firstLine="600"/>
        <w:jc w:val="both"/>
      </w:pPr>
      <w:r>
        <w:rPr>
          <w:rFonts w:ascii="Times New Roman" w:hAnsi="Times New Roman"/>
          <w:b w:val="false"/>
          <w:i w:val="false"/>
          <w:color w:val="000000"/>
          <w:sz w:val="28"/>
        </w:rPr>
        <w:t>Вид звёздного неба. Созвездия, яркие звёзды, планеты, их видимое движение.</w:t>
      </w:r>
    </w:p>
    <w:p>
      <w:pPr>
        <w:spacing w:before="0" w:after="0" w:line="264"/>
        <w:ind w:firstLine="600"/>
        <w:jc w:val="both"/>
      </w:pPr>
      <w:r>
        <w:rPr>
          <w:rFonts w:ascii="Times New Roman" w:hAnsi="Times New Roman"/>
          <w:b w:val="false"/>
          <w:i w:val="false"/>
          <w:color w:val="000000"/>
          <w:sz w:val="28"/>
        </w:rPr>
        <w:t xml:space="preserve">Солнечная система. </w:t>
      </w:r>
    </w:p>
    <w:p>
      <w:pPr>
        <w:spacing w:before="0" w:after="0" w:line="264"/>
        <w:ind w:firstLine="600"/>
        <w:jc w:val="both"/>
      </w:pPr>
      <w:r>
        <w:rPr>
          <w:rFonts w:ascii="Times New Roman" w:hAnsi="Times New Roman"/>
          <w:b w:val="false"/>
          <w:i w:val="false"/>
          <w:color w:val="000000"/>
          <w:sz w:val="28"/>
        </w:rPr>
        <w:t>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звёзд. Современные представления о происхождении и эволюции Солнца и звёзд. Этапы жизни звёзд.</w:t>
      </w:r>
    </w:p>
    <w:p>
      <w:pPr>
        <w:spacing w:before="0" w:after="0" w:line="264"/>
        <w:ind w:firstLine="600"/>
        <w:jc w:val="both"/>
      </w:pPr>
      <w:r>
        <w:rPr>
          <w:rFonts w:ascii="Times New Roman" w:hAnsi="Times New Roman"/>
          <w:b w:val="false"/>
          <w:i w:val="false"/>
          <w:color w:val="000000"/>
          <w:sz w:val="28"/>
        </w:rPr>
        <w:t>Млечный Путь – наша Галактика. Положение и движение Солнца в Галактике. Типы галактик. Радиогалактики и квазары. Чёрные дыры в ядрах галактик.</w:t>
      </w:r>
    </w:p>
    <w:p>
      <w:pPr>
        <w:spacing w:before="0" w:after="0" w:line="264"/>
        <w:ind w:firstLine="600"/>
        <w:jc w:val="both"/>
      </w:pPr>
      <w:r>
        <w:rPr>
          <w:rFonts w:ascii="Times New Roman" w:hAnsi="Times New Roman"/>
          <w:b w:val="false"/>
          <w:i w:val="false"/>
          <w:color w:val="000000"/>
          <w:sz w:val="28"/>
        </w:rPr>
        <w:t>Вселенная. Расширение Вселенной. Закон Хаббла. Разбегание галактик. Теория Большого взрыва. Реликтовое излучение.</w:t>
      </w:r>
    </w:p>
    <w:p>
      <w:pPr>
        <w:spacing w:before="0" w:after="0" w:line="264"/>
        <w:ind w:firstLine="600"/>
        <w:jc w:val="both"/>
      </w:pPr>
      <w:r>
        <w:rPr>
          <w:rFonts w:ascii="Times New Roman" w:hAnsi="Times New Roman"/>
          <w:b w:val="false"/>
          <w:i w:val="false"/>
          <w:color w:val="000000"/>
          <w:sz w:val="28"/>
        </w:rPr>
        <w:t xml:space="preserve">Масштабная структура Вселенной. Метагалактика. </w:t>
      </w:r>
    </w:p>
    <w:p>
      <w:pPr>
        <w:spacing w:before="0" w:after="0" w:line="264"/>
        <w:ind w:firstLine="600"/>
        <w:jc w:val="both"/>
      </w:pPr>
      <w:r>
        <w:rPr>
          <w:rFonts w:ascii="Times New Roman" w:hAnsi="Times New Roman"/>
          <w:b w:val="false"/>
          <w:i w:val="false"/>
          <w:color w:val="000000"/>
          <w:sz w:val="28"/>
        </w:rPr>
        <w:t>Нерешённые проблемы астрономии.</w:t>
      </w:r>
    </w:p>
    <w:p>
      <w:pPr>
        <w:spacing w:before="0" w:after="0" w:line="264"/>
        <w:ind w:firstLine="600"/>
        <w:jc w:val="both"/>
      </w:pPr>
      <w:r>
        <w:rPr>
          <w:rFonts w:ascii="Times New Roman" w:hAnsi="Times New Roman"/>
          <w:b w:val="false"/>
          <w:i/>
          <w:color w:val="000000"/>
          <w:sz w:val="28"/>
        </w:rPr>
        <w:t>Ученические наблюдения</w:t>
      </w:r>
    </w:p>
    <w:p>
      <w:pPr>
        <w:spacing w:before="0" w:after="0" w:line="264"/>
        <w:ind w:firstLine="600"/>
        <w:jc w:val="both"/>
      </w:pPr>
      <w:r>
        <w:rPr>
          <w:rFonts w:ascii="Times New Roman" w:hAnsi="Times New Roman"/>
          <w:b w:val="false"/>
          <w:i w:val="false"/>
          <w:color w:val="000000"/>
          <w:sz w:val="28"/>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pPr>
        <w:spacing w:before="0" w:after="0" w:line="264"/>
        <w:ind w:firstLine="600"/>
        <w:jc w:val="both"/>
      </w:pPr>
      <w:r>
        <w:rPr>
          <w:rFonts w:ascii="Times New Roman" w:hAnsi="Times New Roman"/>
          <w:b w:val="false"/>
          <w:i w:val="false"/>
          <w:color w:val="000000"/>
          <w:sz w:val="28"/>
        </w:rPr>
        <w:t>Наблюдения в телескоп Луны, планет, Млечного Пути.</w:t>
      </w:r>
    </w:p>
    <w:p>
      <w:pPr>
        <w:spacing w:before="0" w:after="0" w:line="264"/>
        <w:ind w:firstLine="600"/>
        <w:jc w:val="both"/>
      </w:pPr>
      <w:r>
        <w:rPr>
          <w:rFonts w:ascii="Times New Roman" w:hAnsi="Times New Roman"/>
          <w:b/>
          <w:i w:val="false"/>
          <w:color w:val="000000"/>
          <w:sz w:val="28"/>
        </w:rPr>
        <w:t>Обобщающее повторение</w:t>
      </w:r>
    </w:p>
    <w:p>
      <w:pPr>
        <w:spacing w:before="0" w:after="0" w:line="264"/>
        <w:ind w:firstLine="600"/>
        <w:jc w:val="both"/>
      </w:pPr>
      <w:r>
        <w:rPr>
          <w:rFonts w:ascii="Times New Roman" w:hAnsi="Times New Roman"/>
          <w:b w:val="false"/>
          <w:i w:val="false"/>
          <w:color w:val="000000"/>
          <w:sz w:val="28"/>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pPr>
        <w:spacing w:before="0" w:after="0" w:line="264"/>
        <w:ind w:firstLine="600"/>
        <w:jc w:val="both"/>
      </w:pPr>
      <w:r>
        <w:rPr>
          <w:rFonts w:ascii="Times New Roman" w:hAnsi="Times New Roman"/>
          <w:b/>
          <w:i w:val="false"/>
          <w:color w:val="000000"/>
          <w:sz w:val="28"/>
        </w:rPr>
        <w:t>Межпредметные связи</w:t>
      </w:r>
    </w:p>
    <w:p>
      <w:pPr>
        <w:spacing w:before="0" w:after="0" w:line="264"/>
        <w:ind w:firstLine="600"/>
        <w:jc w:val="both"/>
      </w:pPr>
      <w:r>
        <w:rPr>
          <w:rFonts w:ascii="Times New Roman" w:hAnsi="Times New Roman"/>
          <w:b w:val="false"/>
          <w:i w:val="false"/>
          <w:color w:val="000000"/>
          <w:sz w:val="28"/>
        </w:rPr>
        <w:t>Изучение курса физики базового уровня в 11 классе осуществляется с учётом содержательных межпредметных связей с курсами математики, биологии, химии, географии и технологии.</w:t>
      </w:r>
    </w:p>
    <w:p>
      <w:pPr>
        <w:spacing w:before="0" w:after="0" w:line="264"/>
        <w:ind w:firstLine="600"/>
        <w:jc w:val="both"/>
      </w:pPr>
      <w:r>
        <w:rPr>
          <w:rFonts w:ascii="Times New Roman" w:hAnsi="Times New Roman"/>
          <w:b w:val="false"/>
          <w:i/>
          <w:color w:val="000000"/>
          <w:sz w:val="28"/>
        </w:rPr>
        <w:t>Межпредметные понятия</w:t>
      </w:r>
      <w:r>
        <w:rPr>
          <w:rFonts w:ascii="Times New Roman" w:hAnsi="Times New Roman"/>
          <w:b w:val="false"/>
          <w:i w:val="false"/>
          <w:color w:val="000000"/>
          <w:sz w:val="28"/>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pPr>
        <w:spacing w:before="0" w:after="0" w:line="264"/>
        <w:ind w:firstLine="600"/>
        <w:jc w:val="both"/>
      </w:pPr>
      <w:r>
        <w:rPr>
          <w:rFonts w:ascii="Times New Roman" w:hAnsi="Times New Roman"/>
          <w:b w:val="false"/>
          <w:i/>
          <w:color w:val="000000"/>
          <w:sz w:val="28"/>
        </w:rPr>
        <w:t>Математика:</w:t>
      </w:r>
      <w:r>
        <w:rPr>
          <w:rFonts w:ascii="Times New Roman" w:hAnsi="Times New Roman"/>
          <w:b w:val="false"/>
          <w:i w:val="false"/>
          <w:color w:val="000000"/>
          <w:sz w:val="28"/>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
    <w:p>
      <w:pPr>
        <w:spacing w:before="0" w:after="0" w:line="264"/>
        <w:ind w:firstLine="600"/>
        <w:jc w:val="both"/>
      </w:pPr>
      <w:r>
        <w:rPr>
          <w:rFonts w:ascii="Times New Roman" w:hAnsi="Times New Roman"/>
          <w:b w:val="false"/>
          <w:i/>
          <w:color w:val="000000"/>
          <w:sz w:val="28"/>
        </w:rPr>
        <w:t>Биология:</w:t>
      </w:r>
      <w:r>
        <w:rPr>
          <w:rFonts w:ascii="Times New Roman" w:hAnsi="Times New Roman"/>
          <w:b w:val="false"/>
          <w:i w:val="false"/>
          <w:color w:val="000000"/>
          <w:sz w:val="28"/>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pPr>
        <w:spacing w:before="0" w:after="0" w:line="264"/>
        <w:ind w:firstLine="600"/>
        <w:jc w:val="both"/>
      </w:pPr>
      <w:r>
        <w:rPr>
          <w:rFonts w:ascii="Times New Roman" w:hAnsi="Times New Roman"/>
          <w:b w:val="false"/>
          <w:i/>
          <w:color w:val="000000"/>
          <w:sz w:val="28"/>
        </w:rPr>
        <w:t>Химия:</w:t>
      </w:r>
      <w:r>
        <w:rPr>
          <w:rFonts w:ascii="Times New Roman" w:hAnsi="Times New Roman"/>
          <w:b w:val="false"/>
          <w:i w:val="false"/>
          <w:color w:val="000000"/>
          <w:sz w:val="28"/>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pPr>
        <w:spacing w:before="0" w:after="0" w:line="264"/>
        <w:ind w:firstLine="600"/>
        <w:jc w:val="both"/>
      </w:pPr>
      <w:r>
        <w:rPr>
          <w:rFonts w:ascii="Times New Roman" w:hAnsi="Times New Roman"/>
          <w:b w:val="false"/>
          <w:i/>
          <w:color w:val="000000"/>
          <w:sz w:val="28"/>
        </w:rPr>
        <w:t>География:</w:t>
      </w:r>
      <w:r>
        <w:rPr>
          <w:rFonts w:ascii="Times New Roman" w:hAnsi="Times New Roman"/>
          <w:b w:val="false"/>
          <w:i w:val="false"/>
          <w:color w:val="000000"/>
          <w:sz w:val="28"/>
        </w:rPr>
        <w:t xml:space="preserve"> магнитные полюса Земли, залежи магнитных руд, фотосъёмка земной поверхности, предсказание землетрясений.</w:t>
      </w:r>
    </w:p>
    <w:p>
      <w:pPr>
        <w:spacing w:before="0" w:after="0" w:line="264"/>
        <w:ind w:firstLine="600"/>
        <w:jc w:val="both"/>
      </w:pPr>
      <w:r>
        <w:rPr>
          <w:rFonts w:ascii="Times New Roman" w:hAnsi="Times New Roman"/>
          <w:b w:val="false"/>
          <w:i/>
          <w:color w:val="000000"/>
          <w:sz w:val="28"/>
        </w:rPr>
        <w:t>Технология:</w:t>
      </w:r>
      <w:r>
        <w:rPr>
          <w:rFonts w:ascii="Times New Roman" w:hAnsi="Times New Roman"/>
          <w:b w:val="false"/>
          <w:i w:val="false"/>
          <w:color w:val="000000"/>
          <w:sz w:val="28"/>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w:t>
      </w:r>
    </w:p>
    <w:bookmarkStart w:name="block-3228807" w:id="12"/>
    <w:p>
      <w:pPr>
        <w:sectPr>
          <w:pgSz w:w="11906" w:h="16383" w:orient="portrait"/>
        </w:sectPr>
      </w:pPr>
    </w:p>
    <w:bookmarkEnd w:id="12"/>
    <w:bookmarkEnd w:id="10"/>
    <w:bookmarkStart w:name="block-3228808" w:id="13"/>
    <w:p>
      <w:pPr>
        <w:spacing w:before="0" w:after="0" w:line="264"/>
        <w:ind w:left="120"/>
        <w:jc w:val="both"/>
      </w:pPr>
    </w:p>
    <w:p>
      <w:pPr>
        <w:spacing w:before="0" w:after="0" w:line="264"/>
        <w:ind w:left="120"/>
        <w:jc w:val="both"/>
      </w:pPr>
      <w:r>
        <w:rPr>
          <w:rFonts w:ascii="Times New Roman" w:hAnsi="Times New Roman"/>
          <w:b/>
          <w:i w:val="false"/>
          <w:color w:val="000000"/>
          <w:sz w:val="28"/>
        </w:rPr>
        <w:t>ПЛАНИРУЕМЫЕ РЕЗУЛЬТАТЫ ОСВОЕНИЯ ПРОГРАММЫ ПО ФИЗИКЕ НА УРОВНЕ СРЕДНЕГО ОБЩЕГО ОБРАЗОВАНИЯ</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w:t>
      </w:r>
    </w:p>
    <w:p>
      <w:pPr>
        <w:spacing w:before="0" w:after="0"/>
        <w:ind w:left="120"/>
        <w:jc w:val="left"/>
      </w:pPr>
      <w:bookmarkStart w:name="_Toc138345808" w:id="14"/>
      <w:bookmarkEnd w:id="14"/>
    </w:p>
    <w:p>
      <w:pPr>
        <w:spacing w:before="0" w:after="0"/>
        <w:ind w:left="120"/>
        <w:jc w:val="left"/>
      </w:pPr>
      <w:r>
        <w:rPr>
          <w:rFonts w:ascii="Times New Roman" w:hAnsi="Times New Roman"/>
          <w:b/>
          <w:i w:val="false"/>
          <w:color w:val="000000"/>
          <w:sz w:val="28"/>
        </w:rPr>
        <w:t>ЛИЧНОСТНЫЕ РЕЗУЛЬТАТЫ</w:t>
      </w:r>
    </w:p>
    <w:p>
      <w:pPr>
        <w:spacing w:before="0" w:after="0" w:line="264"/>
        <w:ind w:firstLine="600"/>
        <w:jc w:val="both"/>
      </w:pPr>
      <w:r>
        <w:rPr>
          <w:rFonts w:ascii="Times New Roman" w:hAnsi="Times New Roman"/>
          <w:b w:val="false"/>
          <w:i w:val="false"/>
          <w:color w:val="000000"/>
          <w:sz w:val="28"/>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pPr>
        <w:spacing w:before="0" w:after="0" w:line="264"/>
        <w:ind w:firstLine="600"/>
        <w:jc w:val="both"/>
      </w:pPr>
      <w:r>
        <w:rPr>
          <w:rFonts w:ascii="Times New Roman" w:hAnsi="Times New Roman"/>
          <w:b/>
          <w:i w:val="false"/>
          <w:color w:val="000000"/>
          <w:sz w:val="28"/>
        </w:rPr>
        <w:t xml:space="preserve">1) </w:t>
      </w:r>
      <w:r>
        <w:rPr>
          <w:rFonts w:ascii="Times New Roman" w:hAnsi="Times New Roman"/>
          <w:b/>
          <w:i w:val="false"/>
          <w:color w:val="000000"/>
          <w:sz w:val="28"/>
        </w:rPr>
        <w:t>гражданского воспитания:</w:t>
      </w:r>
    </w:p>
    <w:p>
      <w:pPr>
        <w:spacing w:before="0" w:after="0" w:line="264"/>
        <w:ind w:firstLine="600"/>
        <w:jc w:val="both"/>
      </w:pPr>
      <w:r>
        <w:rPr>
          <w:rFonts w:ascii="Times New Roman" w:hAnsi="Times New Roman"/>
          <w:b w:val="false"/>
          <w:i w:val="false"/>
          <w:color w:val="000000"/>
          <w:sz w:val="28"/>
        </w:rPr>
        <w:t>сформированность гражданской позиции обучающегося как активного и ответственного члена российского общества;</w:t>
      </w:r>
    </w:p>
    <w:p>
      <w:pPr>
        <w:spacing w:before="0" w:after="0" w:line="264"/>
        <w:ind w:firstLine="600"/>
        <w:jc w:val="both"/>
      </w:pPr>
      <w:r>
        <w:rPr>
          <w:rFonts w:ascii="Times New Roman" w:hAnsi="Times New Roman"/>
          <w:b w:val="false"/>
          <w:i w:val="false"/>
          <w:color w:val="000000"/>
          <w:sz w:val="28"/>
        </w:rPr>
        <w:t xml:space="preserve">принятие традиционных общечеловеческих гуманистических и демократических ценностей; </w:t>
      </w:r>
    </w:p>
    <w:p>
      <w:pPr>
        <w:spacing w:before="0" w:after="0" w:line="264"/>
        <w:ind w:firstLine="600"/>
        <w:jc w:val="both"/>
      </w:pPr>
      <w:r>
        <w:rPr>
          <w:rFonts w:ascii="Times New Roman" w:hAnsi="Times New Roman"/>
          <w:b w:val="false"/>
          <w:i w:val="false"/>
          <w:color w:val="000000"/>
          <w:sz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pPr>
        <w:spacing w:before="0" w:after="0" w:line="264"/>
        <w:ind w:firstLine="600"/>
        <w:jc w:val="both"/>
      </w:pPr>
      <w:r>
        <w:rPr>
          <w:rFonts w:ascii="Times New Roman" w:hAnsi="Times New Roman"/>
          <w:b w:val="false"/>
          <w:i w:val="false"/>
          <w:color w:val="000000"/>
          <w:sz w:val="28"/>
        </w:rPr>
        <w:t>умение взаимодействовать с социальными институтами в соответствии с их функциями и назначением;</w:t>
      </w:r>
    </w:p>
    <w:p>
      <w:pPr>
        <w:spacing w:before="0" w:after="0" w:line="264"/>
        <w:ind w:firstLine="600"/>
        <w:jc w:val="both"/>
      </w:pPr>
      <w:r>
        <w:rPr>
          <w:rFonts w:ascii="Times New Roman" w:hAnsi="Times New Roman"/>
          <w:b w:val="false"/>
          <w:i w:val="false"/>
          <w:color w:val="000000"/>
          <w:sz w:val="28"/>
        </w:rPr>
        <w:t>готовность к гуманитарной и волонтёрской деятельности;</w:t>
      </w:r>
    </w:p>
    <w:p>
      <w:pPr>
        <w:spacing w:before="0" w:after="0" w:line="264"/>
        <w:ind w:firstLine="600"/>
        <w:jc w:val="both"/>
      </w:pPr>
      <w:r>
        <w:rPr>
          <w:rFonts w:ascii="Times New Roman" w:hAnsi="Times New Roman"/>
          <w:b/>
          <w:i w:val="false"/>
          <w:color w:val="000000"/>
          <w:sz w:val="28"/>
        </w:rPr>
        <w:t>2)</w:t>
      </w:r>
      <w:r>
        <w:rPr>
          <w:rFonts w:ascii="Times New Roman" w:hAnsi="Times New Roman"/>
          <w:b w:val="false"/>
          <w:i w:val="false"/>
          <w:color w:val="000000"/>
          <w:sz w:val="28"/>
        </w:rPr>
        <w:t xml:space="preserve"> </w:t>
      </w:r>
      <w:r>
        <w:rPr>
          <w:rFonts w:ascii="Times New Roman" w:hAnsi="Times New Roman"/>
          <w:b/>
          <w:i w:val="false"/>
          <w:color w:val="000000"/>
          <w:sz w:val="28"/>
        </w:rPr>
        <w:t>патриотического воспитания:</w:t>
      </w:r>
    </w:p>
    <w:p>
      <w:pPr>
        <w:spacing w:before="0" w:after="0" w:line="264"/>
        <w:ind w:firstLine="600"/>
        <w:jc w:val="both"/>
      </w:pPr>
      <w:r>
        <w:rPr>
          <w:rFonts w:ascii="Times New Roman" w:hAnsi="Times New Roman"/>
          <w:b w:val="false"/>
          <w:i w:val="false"/>
          <w:color w:val="000000"/>
          <w:sz w:val="28"/>
        </w:rPr>
        <w:t xml:space="preserve">сформированность российской гражданской идентичности, патриотизма; </w:t>
      </w:r>
    </w:p>
    <w:p>
      <w:pPr>
        <w:spacing w:before="0" w:after="0" w:line="264"/>
        <w:ind w:firstLine="600"/>
        <w:jc w:val="both"/>
      </w:pPr>
      <w:r>
        <w:rPr>
          <w:rFonts w:ascii="Times New Roman" w:hAnsi="Times New Roman"/>
          <w:b w:val="false"/>
          <w:i w:val="false"/>
          <w:color w:val="000000"/>
          <w:sz w:val="28"/>
        </w:rPr>
        <w:t>ценностное отношение к государственным символам, достижениям российских учёных в области физики и техники;</w:t>
      </w:r>
    </w:p>
    <w:p>
      <w:pPr>
        <w:spacing w:before="0" w:after="0" w:line="264"/>
        <w:ind w:firstLine="600"/>
        <w:jc w:val="both"/>
      </w:pPr>
      <w:r>
        <w:rPr>
          <w:rFonts w:ascii="Times New Roman" w:hAnsi="Times New Roman"/>
          <w:b/>
          <w:i w:val="false"/>
          <w:color w:val="000000"/>
          <w:sz w:val="28"/>
        </w:rPr>
        <w:t>3)</w:t>
      </w:r>
      <w:r>
        <w:rPr>
          <w:rFonts w:ascii="Times New Roman" w:hAnsi="Times New Roman"/>
          <w:b w:val="false"/>
          <w:i w:val="false"/>
          <w:color w:val="000000"/>
          <w:sz w:val="28"/>
        </w:rPr>
        <w:t xml:space="preserve"> </w:t>
      </w:r>
      <w:r>
        <w:rPr>
          <w:rFonts w:ascii="Times New Roman" w:hAnsi="Times New Roman"/>
          <w:b/>
          <w:i w:val="false"/>
          <w:color w:val="000000"/>
          <w:sz w:val="28"/>
        </w:rPr>
        <w:t>духовно-нравственного воспитания:</w:t>
      </w:r>
    </w:p>
    <w:p>
      <w:pPr>
        <w:spacing w:before="0" w:after="0" w:line="264"/>
        <w:ind w:firstLine="600"/>
        <w:jc w:val="both"/>
      </w:pPr>
      <w:r>
        <w:rPr>
          <w:rFonts w:ascii="Times New Roman" w:hAnsi="Times New Roman"/>
          <w:b w:val="false"/>
          <w:i w:val="false"/>
          <w:color w:val="000000"/>
          <w:sz w:val="28"/>
        </w:rPr>
        <w:t xml:space="preserve">сформированность нравственного сознания, этического поведения; </w:t>
      </w:r>
    </w:p>
    <w:p>
      <w:pPr>
        <w:spacing w:before="0" w:after="0" w:line="264"/>
        <w:ind w:firstLine="600"/>
        <w:jc w:val="both"/>
      </w:pPr>
      <w:r>
        <w:rPr>
          <w:rFonts w:ascii="Times New Roman" w:hAnsi="Times New Roman"/>
          <w:b w:val="false"/>
          <w:i w:val="false"/>
          <w:color w:val="000000"/>
          <w:sz w:val="28"/>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pPr>
        <w:spacing w:before="0" w:after="0" w:line="264"/>
        <w:ind w:firstLine="600"/>
        <w:jc w:val="both"/>
      </w:pPr>
      <w:r>
        <w:rPr>
          <w:rFonts w:ascii="Times New Roman" w:hAnsi="Times New Roman"/>
          <w:b w:val="false"/>
          <w:i w:val="false"/>
          <w:color w:val="000000"/>
          <w:sz w:val="28"/>
        </w:rPr>
        <w:t>осознание личного вклада в построение устойчивого будущего;</w:t>
      </w:r>
    </w:p>
    <w:p>
      <w:pPr>
        <w:spacing w:before="0" w:after="0" w:line="264"/>
        <w:ind w:firstLine="600"/>
        <w:jc w:val="both"/>
      </w:pPr>
      <w:r>
        <w:rPr>
          <w:rFonts w:ascii="Times New Roman" w:hAnsi="Times New Roman"/>
          <w:b/>
          <w:i w:val="false"/>
          <w:color w:val="000000"/>
          <w:sz w:val="28"/>
        </w:rPr>
        <w:t>4)</w:t>
      </w:r>
      <w:r>
        <w:rPr>
          <w:rFonts w:ascii="Times New Roman" w:hAnsi="Times New Roman"/>
          <w:b w:val="false"/>
          <w:i w:val="false"/>
          <w:color w:val="000000"/>
          <w:sz w:val="28"/>
        </w:rPr>
        <w:t xml:space="preserve"> </w:t>
      </w:r>
      <w:r>
        <w:rPr>
          <w:rFonts w:ascii="Times New Roman" w:hAnsi="Times New Roman"/>
          <w:b/>
          <w:i w:val="false"/>
          <w:color w:val="000000"/>
          <w:sz w:val="28"/>
        </w:rPr>
        <w:t>эстетического воспитания:</w:t>
      </w:r>
    </w:p>
    <w:p>
      <w:pPr>
        <w:spacing w:before="0" w:after="0" w:line="264"/>
        <w:ind w:firstLine="600"/>
        <w:jc w:val="both"/>
      </w:pPr>
      <w:r>
        <w:rPr>
          <w:rFonts w:ascii="Times New Roman" w:hAnsi="Times New Roman"/>
          <w:b w:val="false"/>
          <w:i w:val="false"/>
          <w:color w:val="000000"/>
          <w:sz w:val="28"/>
        </w:rPr>
        <w:t>эстетическое отношение к миру, включая эстетику научного творчества, присущего физической науке;</w:t>
      </w:r>
    </w:p>
    <w:p>
      <w:pPr>
        <w:spacing w:before="0" w:after="0" w:line="264"/>
        <w:ind w:firstLine="600"/>
        <w:jc w:val="both"/>
      </w:pPr>
      <w:r>
        <w:rPr>
          <w:rFonts w:ascii="Times New Roman" w:hAnsi="Times New Roman"/>
          <w:b/>
          <w:i w:val="false"/>
          <w:color w:val="000000"/>
          <w:sz w:val="28"/>
        </w:rPr>
        <w:t>5)</w:t>
      </w:r>
      <w:r>
        <w:rPr>
          <w:rFonts w:ascii="Times New Roman" w:hAnsi="Times New Roman"/>
          <w:b w:val="false"/>
          <w:i w:val="false"/>
          <w:color w:val="000000"/>
          <w:sz w:val="28"/>
        </w:rPr>
        <w:t xml:space="preserve"> </w:t>
      </w:r>
      <w:r>
        <w:rPr>
          <w:rFonts w:ascii="Times New Roman" w:hAnsi="Times New Roman"/>
          <w:b/>
          <w:i w:val="false"/>
          <w:color w:val="000000"/>
          <w:sz w:val="28"/>
        </w:rPr>
        <w:t>трудового воспитания:</w:t>
      </w:r>
    </w:p>
    <w:p>
      <w:pPr>
        <w:spacing w:before="0" w:after="0" w:line="264"/>
        <w:ind w:firstLine="600"/>
        <w:jc w:val="both"/>
      </w:pPr>
      <w:r>
        <w:rPr>
          <w:rFonts w:ascii="Times New Roman" w:hAnsi="Times New Roman"/>
          <w:b w:val="false"/>
          <w:i w:val="false"/>
          <w:color w:val="000000"/>
          <w:sz w:val="28"/>
        </w:rPr>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pPr>
        <w:spacing w:before="0" w:after="0" w:line="264"/>
        <w:ind w:firstLine="600"/>
        <w:jc w:val="both"/>
      </w:pPr>
      <w:r>
        <w:rPr>
          <w:rFonts w:ascii="Times New Roman" w:hAnsi="Times New Roman"/>
          <w:b w:val="false"/>
          <w:i w:val="false"/>
          <w:color w:val="000000"/>
          <w:sz w:val="28"/>
        </w:rPr>
        <w:t>готовность и способность к образованию и самообразованию в области физики на протяжении всей жизни;</w:t>
      </w:r>
    </w:p>
    <w:p>
      <w:pPr>
        <w:spacing w:before="0" w:after="0" w:line="264"/>
        <w:ind w:firstLine="600"/>
        <w:jc w:val="both"/>
      </w:pPr>
      <w:r>
        <w:rPr>
          <w:rFonts w:ascii="Times New Roman" w:hAnsi="Times New Roman"/>
          <w:b/>
          <w:i w:val="false"/>
          <w:color w:val="000000"/>
          <w:sz w:val="28"/>
        </w:rPr>
        <w:t>6)</w:t>
      </w:r>
      <w:r>
        <w:rPr>
          <w:rFonts w:ascii="Times New Roman" w:hAnsi="Times New Roman"/>
          <w:b w:val="false"/>
          <w:i w:val="false"/>
          <w:color w:val="000000"/>
          <w:sz w:val="28"/>
        </w:rPr>
        <w:t xml:space="preserve"> </w:t>
      </w:r>
      <w:r>
        <w:rPr>
          <w:rFonts w:ascii="Times New Roman" w:hAnsi="Times New Roman"/>
          <w:b/>
          <w:i w:val="false"/>
          <w:color w:val="000000"/>
          <w:sz w:val="28"/>
        </w:rPr>
        <w:t>экологического воспитания:</w:t>
      </w:r>
    </w:p>
    <w:p>
      <w:pPr>
        <w:spacing w:before="0" w:after="0" w:line="264"/>
        <w:ind w:firstLine="600"/>
        <w:jc w:val="both"/>
      </w:pPr>
      <w:r>
        <w:rPr>
          <w:rFonts w:ascii="Times New Roman" w:hAnsi="Times New Roman"/>
          <w:b w:val="false"/>
          <w:i w:val="false"/>
          <w:color w:val="000000"/>
          <w:sz w:val="28"/>
        </w:rPr>
        <w:t xml:space="preserve">сформированность экологической культуры, осознание глобального характера экологических проблем; </w:t>
      </w:r>
    </w:p>
    <w:p>
      <w:pPr>
        <w:spacing w:before="0" w:after="0" w:line="264"/>
        <w:ind w:firstLine="600"/>
        <w:jc w:val="both"/>
      </w:pPr>
      <w:r>
        <w:rPr>
          <w:rFonts w:ascii="Times New Roman" w:hAnsi="Times New Roman"/>
          <w:b w:val="false"/>
          <w:i w:val="false"/>
          <w:color w:val="000000"/>
          <w:sz w:val="28"/>
        </w:rPr>
        <w:t xml:space="preserve">планирование и осуществление действий в окружающей среде на основе знания целей устойчивого развития человечества; </w:t>
      </w:r>
    </w:p>
    <w:p>
      <w:pPr>
        <w:spacing w:before="0" w:after="0" w:line="264"/>
        <w:ind w:firstLine="600"/>
        <w:jc w:val="both"/>
      </w:pPr>
      <w:r>
        <w:rPr>
          <w:rFonts w:ascii="Times New Roman" w:hAnsi="Times New Roman"/>
          <w:b w:val="false"/>
          <w:i w:val="false"/>
          <w:color w:val="000000"/>
          <w:sz w:val="28"/>
        </w:rPr>
        <w:t>расширение опыта деятельности экологической направленности на основе имеющихся знаний по физике;</w:t>
      </w:r>
    </w:p>
    <w:p>
      <w:pPr>
        <w:spacing w:before="0" w:after="0" w:line="264"/>
        <w:ind w:firstLine="600"/>
        <w:jc w:val="both"/>
      </w:pPr>
      <w:r>
        <w:rPr>
          <w:rFonts w:ascii="Times New Roman" w:hAnsi="Times New Roman"/>
          <w:b/>
          <w:i w:val="false"/>
          <w:color w:val="000000"/>
          <w:sz w:val="28"/>
        </w:rPr>
        <w:t>7)</w:t>
      </w:r>
      <w:r>
        <w:rPr>
          <w:rFonts w:ascii="Times New Roman" w:hAnsi="Times New Roman"/>
          <w:b w:val="false"/>
          <w:i w:val="false"/>
          <w:color w:val="000000"/>
          <w:sz w:val="28"/>
        </w:rPr>
        <w:t xml:space="preserve"> </w:t>
      </w:r>
      <w:r>
        <w:rPr>
          <w:rFonts w:ascii="Times New Roman" w:hAnsi="Times New Roman"/>
          <w:b/>
          <w:i w:val="false"/>
          <w:color w:val="000000"/>
          <w:sz w:val="28"/>
        </w:rPr>
        <w:t>ценности научного познания:</w:t>
      </w:r>
    </w:p>
    <w:p>
      <w:pPr>
        <w:spacing w:before="0" w:after="0" w:line="264"/>
        <w:ind w:firstLine="600"/>
        <w:jc w:val="both"/>
      </w:pPr>
      <w:r>
        <w:rPr>
          <w:rFonts w:ascii="Times New Roman" w:hAnsi="Times New Roman"/>
          <w:b w:val="false"/>
          <w:i w:val="false"/>
          <w:color w:val="000000"/>
          <w:sz w:val="28"/>
        </w:rPr>
        <w:t>сформированность мировоззрения, соответствующего современному уровню развития физической науки;</w:t>
      </w:r>
    </w:p>
    <w:p>
      <w:pPr>
        <w:spacing w:before="0" w:after="0" w:line="264"/>
        <w:ind w:firstLine="600"/>
        <w:jc w:val="both"/>
      </w:pPr>
      <w:r>
        <w:rPr>
          <w:rFonts w:ascii="Times New Roman" w:hAnsi="Times New Roman"/>
          <w:b w:val="false"/>
          <w:i w:val="false"/>
          <w:color w:val="000000"/>
          <w:sz w:val="28"/>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pPr>
        <w:spacing w:before="0" w:after="0"/>
        <w:ind w:left="120"/>
        <w:jc w:val="left"/>
      </w:pPr>
      <w:bookmarkStart w:name="_Toc138345809" w:id="15"/>
      <w:bookmarkEnd w:id="15"/>
    </w:p>
    <w:p>
      <w:pPr>
        <w:spacing w:before="0" w:after="0"/>
        <w:ind w:left="120"/>
        <w:jc w:val="left"/>
      </w:pPr>
      <w:r>
        <w:rPr>
          <w:rFonts w:ascii="Times New Roman" w:hAnsi="Times New Roman"/>
          <w:b/>
          <w:i w:val="false"/>
          <w:color w:val="000000"/>
          <w:sz w:val="28"/>
        </w:rPr>
        <w:t>МЕТАПРЕДМЕТНЫЕ РЕЗУЛЬТАТЫ</w:t>
      </w:r>
    </w:p>
    <w:p>
      <w:pPr>
        <w:spacing w:before="0" w:after="0"/>
        <w:ind w:left="120"/>
        <w:jc w:val="left"/>
      </w:pPr>
    </w:p>
    <w:p>
      <w:pPr>
        <w:spacing w:before="0" w:after="0" w:line="264"/>
        <w:ind w:left="120"/>
        <w:jc w:val="both"/>
      </w:pPr>
      <w:r>
        <w:rPr>
          <w:rFonts w:ascii="Times New Roman" w:hAnsi="Times New Roman"/>
          <w:b/>
          <w:i w:val="false"/>
          <w:color w:val="000000"/>
          <w:sz w:val="28"/>
        </w:rPr>
        <w:t>Познавательные универсальные учебные действия</w:t>
      </w:r>
    </w:p>
    <w:p>
      <w:pPr>
        <w:spacing w:before="0" w:after="0" w:line="264"/>
        <w:ind w:left="120"/>
        <w:jc w:val="both"/>
      </w:pPr>
      <w:r>
        <w:rPr>
          <w:rFonts w:ascii="Times New Roman" w:hAnsi="Times New Roman"/>
          <w:b/>
          <w:i w:val="false"/>
          <w:color w:val="000000"/>
          <w:sz w:val="28"/>
        </w:rPr>
        <w:t>Базовые логические действия:</w:t>
      </w:r>
    </w:p>
    <w:p>
      <w:pPr>
        <w:spacing w:before="0" w:after="0" w:line="264"/>
        <w:ind w:firstLine="600"/>
        <w:jc w:val="both"/>
      </w:pPr>
      <w:r>
        <w:rPr>
          <w:rFonts w:ascii="Times New Roman" w:hAnsi="Times New Roman"/>
          <w:b w:val="false"/>
          <w:i w:val="false"/>
          <w:color w:val="000000"/>
          <w:sz w:val="28"/>
        </w:rPr>
        <w:t xml:space="preserve">самостоятельно формулировать и актуализировать проблему, рассматривать её всесторонне; </w:t>
      </w:r>
    </w:p>
    <w:p>
      <w:pPr>
        <w:spacing w:before="0" w:after="0" w:line="264"/>
        <w:ind w:firstLine="600"/>
        <w:jc w:val="both"/>
      </w:pPr>
      <w:r>
        <w:rPr>
          <w:rFonts w:ascii="Times New Roman" w:hAnsi="Times New Roman"/>
          <w:b w:val="false"/>
          <w:i w:val="false"/>
          <w:color w:val="000000"/>
          <w:sz w:val="28"/>
        </w:rPr>
        <w:t>определять цели деятельности, задавать параметры и критерии их достижения;</w:t>
      </w:r>
    </w:p>
    <w:p>
      <w:pPr>
        <w:spacing w:before="0" w:after="0" w:line="264"/>
        <w:ind w:firstLine="600"/>
        <w:jc w:val="both"/>
      </w:pPr>
      <w:r>
        <w:rPr>
          <w:rFonts w:ascii="Times New Roman" w:hAnsi="Times New Roman"/>
          <w:b w:val="false"/>
          <w:i w:val="false"/>
          <w:color w:val="000000"/>
          <w:sz w:val="28"/>
        </w:rPr>
        <w:t xml:space="preserve">выявлять закономерности и противоречия в рассматриваемых физических явлениях; </w:t>
      </w:r>
    </w:p>
    <w:p>
      <w:pPr>
        <w:spacing w:before="0" w:after="0" w:line="264"/>
        <w:ind w:firstLine="600"/>
        <w:jc w:val="both"/>
      </w:pPr>
      <w:r>
        <w:rPr>
          <w:rFonts w:ascii="Times New Roman" w:hAnsi="Times New Roman"/>
          <w:b w:val="false"/>
          <w:i w:val="false"/>
          <w:color w:val="000000"/>
          <w:sz w:val="28"/>
        </w:rPr>
        <w:t>разрабатывать план решения проблемы с учётом анализа имеющихся материальных и нематериальных ресурсов;</w:t>
      </w:r>
    </w:p>
    <w:p>
      <w:pPr>
        <w:spacing w:before="0" w:after="0" w:line="264"/>
        <w:ind w:firstLine="600"/>
        <w:jc w:val="both"/>
      </w:pPr>
      <w:r>
        <w:rPr>
          <w:rFonts w:ascii="Times New Roman" w:hAnsi="Times New Roman"/>
          <w:b w:val="false"/>
          <w:i w:val="false"/>
          <w:color w:val="000000"/>
          <w:sz w:val="28"/>
        </w:rPr>
        <w:t xml:space="preserve">вносить коррективы в деятельность, оценивать соответствие результатов целям, оценивать риски последствий деятельности; </w:t>
      </w:r>
    </w:p>
    <w:p>
      <w:pPr>
        <w:spacing w:before="0" w:after="0" w:line="264"/>
        <w:ind w:firstLine="600"/>
        <w:jc w:val="both"/>
      </w:pPr>
      <w:r>
        <w:rPr>
          <w:rFonts w:ascii="Times New Roman" w:hAnsi="Times New Roman"/>
          <w:b w:val="false"/>
          <w:i w:val="false"/>
          <w:color w:val="000000"/>
          <w:sz w:val="28"/>
        </w:rPr>
        <w:t>координировать и выполнять работу в условиях реального, виртуального и комбинированного взаимодействия;</w:t>
      </w:r>
    </w:p>
    <w:p>
      <w:pPr>
        <w:spacing w:before="0" w:after="0" w:line="264"/>
        <w:ind w:firstLine="600"/>
        <w:jc w:val="both"/>
      </w:pPr>
      <w:r>
        <w:rPr>
          <w:rFonts w:ascii="Times New Roman" w:hAnsi="Times New Roman"/>
          <w:b w:val="false"/>
          <w:i w:val="false"/>
          <w:color w:val="000000"/>
          <w:sz w:val="28"/>
        </w:rPr>
        <w:t>развивать креативное мышление при решении жизненных проблем.</w:t>
      </w:r>
    </w:p>
    <w:p>
      <w:pPr>
        <w:spacing w:before="0" w:after="0" w:line="264"/>
        <w:ind w:left="120"/>
        <w:jc w:val="both"/>
      </w:pPr>
      <w:r>
        <w:rPr>
          <w:rFonts w:ascii="Times New Roman" w:hAnsi="Times New Roman"/>
          <w:b/>
          <w:i w:val="false"/>
          <w:color w:val="000000"/>
          <w:sz w:val="28"/>
        </w:rPr>
        <w:t>Базовые исследовательские действия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владеть научной терминологией, ключевыми понятиями и методами физической науки;</w:t>
      </w:r>
    </w:p>
    <w:p>
      <w:pPr>
        <w:spacing w:before="0" w:after="0" w:line="264"/>
        <w:ind w:firstLine="600"/>
        <w:jc w:val="both"/>
      </w:pPr>
      <w:r>
        <w:rPr>
          <w:rFonts w:ascii="Times New Roman" w:hAnsi="Times New Roman"/>
          <w:b w:val="false"/>
          <w:i w:val="false"/>
          <w:color w:val="000000"/>
          <w:sz w:val="28"/>
        </w:rPr>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pPr>
        <w:spacing w:before="0" w:after="0" w:line="264"/>
        <w:ind w:firstLine="600"/>
        <w:jc w:val="both"/>
      </w:pPr>
      <w:r>
        <w:rPr>
          <w:rFonts w:ascii="Times New Roman" w:hAnsi="Times New Roman"/>
          <w:b w:val="false"/>
          <w:i w:val="false"/>
          <w:color w:val="000000"/>
          <w:sz w:val="28"/>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pPr>
        <w:spacing w:before="0" w:after="0" w:line="264"/>
        <w:ind w:firstLine="600"/>
        <w:jc w:val="both"/>
      </w:pPr>
      <w:r>
        <w:rPr>
          <w:rFonts w:ascii="Times New Roman" w:hAnsi="Times New Roman"/>
          <w:b w:val="false"/>
          <w:i w:val="false"/>
          <w:color w:val="000000"/>
          <w:sz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pPr>
        <w:spacing w:before="0" w:after="0" w:line="264"/>
        <w:ind w:firstLine="600"/>
        <w:jc w:val="both"/>
      </w:pPr>
      <w:r>
        <w:rPr>
          <w:rFonts w:ascii="Times New Roman" w:hAnsi="Times New Roman"/>
          <w:b w:val="false"/>
          <w:i w:val="false"/>
          <w:color w:val="000000"/>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pPr>
        <w:spacing w:before="0" w:after="0" w:line="264"/>
        <w:ind w:firstLine="600"/>
        <w:jc w:val="both"/>
      </w:pPr>
      <w:r>
        <w:rPr>
          <w:rFonts w:ascii="Times New Roman" w:hAnsi="Times New Roman"/>
          <w:b w:val="false"/>
          <w:i w:val="false"/>
          <w:color w:val="000000"/>
          <w:sz w:val="28"/>
        </w:rPr>
        <w:t>ставить и формулировать собственные задачи в образовательной деятельности, в том числе при изучении физики;</w:t>
      </w:r>
    </w:p>
    <w:p>
      <w:pPr>
        <w:spacing w:before="0" w:after="0" w:line="264"/>
        <w:ind w:firstLine="600"/>
        <w:jc w:val="both"/>
      </w:pPr>
      <w:r>
        <w:rPr>
          <w:rFonts w:ascii="Times New Roman" w:hAnsi="Times New Roman"/>
          <w:b w:val="false"/>
          <w:i w:val="false"/>
          <w:color w:val="000000"/>
          <w:sz w:val="28"/>
        </w:rPr>
        <w:t>давать оценку новым ситуациям, оценивать приобретённый опыт;</w:t>
      </w:r>
    </w:p>
    <w:p>
      <w:pPr>
        <w:spacing w:before="0" w:after="0" w:line="264"/>
        <w:ind w:firstLine="600"/>
        <w:jc w:val="both"/>
      </w:pPr>
      <w:r>
        <w:rPr>
          <w:rFonts w:ascii="Times New Roman" w:hAnsi="Times New Roman"/>
          <w:b w:val="false"/>
          <w:i w:val="false"/>
          <w:color w:val="000000"/>
          <w:sz w:val="28"/>
        </w:rPr>
        <w:t>уметь переносить знания по физике в практическую область жизнедеятельности;</w:t>
      </w:r>
    </w:p>
    <w:p>
      <w:pPr>
        <w:spacing w:before="0" w:after="0" w:line="264"/>
        <w:ind w:firstLine="600"/>
        <w:jc w:val="both"/>
      </w:pPr>
      <w:r>
        <w:rPr>
          <w:rFonts w:ascii="Times New Roman" w:hAnsi="Times New Roman"/>
          <w:b w:val="false"/>
          <w:i w:val="false"/>
          <w:color w:val="000000"/>
          <w:sz w:val="28"/>
        </w:rPr>
        <w:t xml:space="preserve">уметь интегрировать знания из разных предметных областей; </w:t>
      </w:r>
    </w:p>
    <w:p>
      <w:pPr>
        <w:spacing w:before="0" w:after="0" w:line="264"/>
        <w:ind w:firstLine="600"/>
        <w:jc w:val="both"/>
      </w:pPr>
      <w:r>
        <w:rPr>
          <w:rFonts w:ascii="Times New Roman" w:hAnsi="Times New Roman"/>
          <w:b w:val="false"/>
          <w:i w:val="false"/>
          <w:color w:val="000000"/>
          <w:sz w:val="28"/>
        </w:rPr>
        <w:t xml:space="preserve">выдвигать новые идеи, предлагать оригинальные подходы и решения; </w:t>
      </w:r>
    </w:p>
    <w:p>
      <w:pPr>
        <w:spacing w:before="0" w:after="0" w:line="264"/>
        <w:ind w:firstLine="600"/>
        <w:jc w:val="both"/>
      </w:pPr>
      <w:r>
        <w:rPr>
          <w:rFonts w:ascii="Times New Roman" w:hAnsi="Times New Roman"/>
          <w:b w:val="false"/>
          <w:i w:val="false"/>
          <w:color w:val="000000"/>
          <w:sz w:val="28"/>
        </w:rPr>
        <w:t>ставить проблемы и задачи, допускающие альтернативные решения.</w:t>
      </w:r>
    </w:p>
    <w:p>
      <w:pPr>
        <w:spacing w:before="0" w:after="0" w:line="264"/>
        <w:ind w:left="120"/>
        <w:jc w:val="both"/>
      </w:pPr>
      <w:r>
        <w:rPr>
          <w:rFonts w:ascii="Times New Roman" w:hAnsi="Times New Roman"/>
          <w:b/>
          <w:i w:val="false"/>
          <w:color w:val="000000"/>
          <w:sz w:val="28"/>
        </w:rPr>
        <w:t>Работа с информацией:</w:t>
      </w:r>
    </w:p>
    <w:p>
      <w:pPr>
        <w:spacing w:before="0" w:after="0" w:line="264"/>
        <w:ind w:firstLine="600"/>
        <w:jc w:val="both"/>
      </w:pPr>
      <w:r>
        <w:rPr>
          <w:rFonts w:ascii="Times New Roman" w:hAnsi="Times New Roman"/>
          <w:b w:val="false"/>
          <w:i w:val="false"/>
          <w:color w:val="000000"/>
          <w:sz w:val="28"/>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pPr>
        <w:spacing w:before="0" w:after="0" w:line="264"/>
        <w:ind w:firstLine="600"/>
        <w:jc w:val="both"/>
      </w:pPr>
      <w:r>
        <w:rPr>
          <w:rFonts w:ascii="Times New Roman" w:hAnsi="Times New Roman"/>
          <w:b w:val="false"/>
          <w:i w:val="false"/>
          <w:color w:val="000000"/>
          <w:sz w:val="28"/>
        </w:rPr>
        <w:t xml:space="preserve">оценивать достоверность информации; </w:t>
      </w:r>
    </w:p>
    <w:p>
      <w:pPr>
        <w:spacing w:before="0" w:after="0" w:line="264"/>
        <w:ind w:firstLine="600"/>
        <w:jc w:val="both"/>
      </w:pPr>
      <w:r>
        <w:rPr>
          <w:rFonts w:ascii="Times New Roman" w:hAnsi="Times New Roman"/>
          <w:b w:val="false"/>
          <w:i w:val="false"/>
          <w:color w:val="000000"/>
          <w:sz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pPr>
        <w:spacing w:before="0" w:after="0" w:line="264"/>
        <w:ind w:firstLine="600"/>
        <w:jc w:val="both"/>
      </w:pPr>
      <w:r>
        <w:rPr>
          <w:rFonts w:ascii="Times New Roman" w:hAnsi="Times New Roman"/>
          <w:b w:val="false"/>
          <w:i w:val="false"/>
          <w:color w:val="000000"/>
          <w:sz w:val="28"/>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pPr>
        <w:spacing w:before="0" w:after="0" w:line="264"/>
        <w:ind w:left="120"/>
        <w:jc w:val="both"/>
      </w:pPr>
    </w:p>
    <w:p>
      <w:pPr>
        <w:spacing w:before="0" w:after="0" w:line="264"/>
        <w:ind w:left="120"/>
        <w:jc w:val="both"/>
      </w:pPr>
      <w:r>
        <w:rPr>
          <w:rFonts w:ascii="Times New Roman" w:hAnsi="Times New Roman"/>
          <w:b/>
          <w:i w:val="false"/>
          <w:color w:val="000000"/>
          <w:sz w:val="28"/>
        </w:rPr>
        <w:t>Коммуникативные универсальные учебные действия:</w:t>
      </w:r>
    </w:p>
    <w:p>
      <w:pPr>
        <w:spacing w:before="0" w:after="0" w:line="264"/>
        <w:ind w:firstLine="600"/>
        <w:jc w:val="both"/>
      </w:pPr>
      <w:r>
        <w:rPr>
          <w:rFonts w:ascii="Times New Roman" w:hAnsi="Times New Roman"/>
          <w:b w:val="false"/>
          <w:i w:val="false"/>
          <w:color w:val="000000"/>
          <w:sz w:val="28"/>
        </w:rPr>
        <w:t>осуществлять общение на уроках физики и во внеурочной деятельности;</w:t>
      </w:r>
    </w:p>
    <w:p>
      <w:pPr>
        <w:spacing w:before="0" w:after="0" w:line="264"/>
        <w:ind w:firstLine="600"/>
        <w:jc w:val="both"/>
      </w:pPr>
      <w:r>
        <w:rPr>
          <w:rFonts w:ascii="Times New Roman" w:hAnsi="Times New Roman"/>
          <w:b w:val="false"/>
          <w:i w:val="false"/>
          <w:color w:val="000000"/>
          <w:sz w:val="28"/>
        </w:rPr>
        <w:t>распознавать предпосылки конфликтных ситуаций и смягчать конфликты;</w:t>
      </w:r>
    </w:p>
    <w:p>
      <w:pPr>
        <w:spacing w:before="0" w:after="0" w:line="264"/>
        <w:ind w:firstLine="600"/>
        <w:jc w:val="both"/>
      </w:pPr>
      <w:r>
        <w:rPr>
          <w:rFonts w:ascii="Times New Roman" w:hAnsi="Times New Roman"/>
          <w:b w:val="false"/>
          <w:i w:val="false"/>
          <w:color w:val="000000"/>
          <w:sz w:val="28"/>
        </w:rPr>
        <w:t>развёрнуто и логично излагать свою точку зрения с использованием языковых средств;</w:t>
      </w:r>
    </w:p>
    <w:p>
      <w:pPr>
        <w:spacing w:before="0" w:after="0" w:line="264"/>
        <w:ind w:firstLine="600"/>
        <w:jc w:val="both"/>
      </w:pPr>
      <w:r>
        <w:rPr>
          <w:rFonts w:ascii="Times New Roman" w:hAnsi="Times New Roman"/>
          <w:b w:val="false"/>
          <w:i w:val="false"/>
          <w:color w:val="000000"/>
          <w:sz w:val="28"/>
        </w:rPr>
        <w:t>понимать и использовать преимущества командной и индивидуальной работы;</w:t>
      </w:r>
    </w:p>
    <w:p>
      <w:pPr>
        <w:spacing w:before="0" w:after="0" w:line="264"/>
        <w:ind w:firstLine="600"/>
        <w:jc w:val="both"/>
      </w:pPr>
      <w:r>
        <w:rPr>
          <w:rFonts w:ascii="Times New Roman" w:hAnsi="Times New Roman"/>
          <w:b w:val="false"/>
          <w:i w:val="false"/>
          <w:color w:val="000000"/>
          <w:sz w:val="28"/>
        </w:rPr>
        <w:t xml:space="preserve">выбирать тематику и методы совместных действий с учётом общих интересов и возможностей каждого члена коллектива; </w:t>
      </w:r>
    </w:p>
    <w:p>
      <w:pPr>
        <w:spacing w:before="0" w:after="0" w:line="264"/>
        <w:ind w:firstLine="600"/>
        <w:jc w:val="both"/>
      </w:pPr>
      <w:r>
        <w:rPr>
          <w:rFonts w:ascii="Times New Roman" w:hAnsi="Times New Roman"/>
          <w:b w:val="false"/>
          <w:i w:val="false"/>
          <w:color w:val="000000"/>
          <w:sz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pPr>
        <w:spacing w:before="0" w:after="0" w:line="264"/>
        <w:ind w:firstLine="600"/>
        <w:jc w:val="both"/>
      </w:pPr>
      <w:r>
        <w:rPr>
          <w:rFonts w:ascii="Times New Roman" w:hAnsi="Times New Roman"/>
          <w:b w:val="false"/>
          <w:i w:val="false"/>
          <w:color w:val="000000"/>
          <w:sz w:val="28"/>
        </w:rPr>
        <w:t>оценивать качество своего вклада и каждого участника команды в общий результат по разработанным критериям;</w:t>
      </w:r>
    </w:p>
    <w:p>
      <w:pPr>
        <w:spacing w:before="0" w:after="0" w:line="264"/>
        <w:ind w:firstLine="600"/>
        <w:jc w:val="both"/>
      </w:pPr>
      <w:r>
        <w:rPr>
          <w:rFonts w:ascii="Times New Roman" w:hAnsi="Times New Roman"/>
          <w:b w:val="false"/>
          <w:i w:val="false"/>
          <w:color w:val="000000"/>
          <w:sz w:val="28"/>
        </w:rPr>
        <w:t xml:space="preserve">предлагать новые проекты, оценивать идеи с позиции новизны, оригинальности, практической значимости; </w:t>
      </w:r>
    </w:p>
    <w:p>
      <w:pPr>
        <w:spacing w:before="0" w:after="0" w:line="264"/>
        <w:ind w:firstLine="600"/>
        <w:jc w:val="both"/>
      </w:pPr>
      <w:r>
        <w:rPr>
          <w:rFonts w:ascii="Times New Roman" w:hAnsi="Times New Roman"/>
          <w:b w:val="false"/>
          <w:i w:val="false"/>
          <w:color w:val="000000"/>
          <w:sz w:val="28"/>
        </w:rPr>
        <w:t>осуществлять позитивное стратегическое поведение в различных ситуациях, проявлять творчество и воображение, быть инициативным.</w:t>
      </w:r>
    </w:p>
    <w:p>
      <w:pPr>
        <w:spacing w:before="0" w:after="0" w:line="264"/>
        <w:ind w:left="120"/>
        <w:jc w:val="both"/>
      </w:pPr>
    </w:p>
    <w:p>
      <w:pPr>
        <w:spacing w:before="0" w:after="0" w:line="264"/>
        <w:ind w:left="120"/>
        <w:jc w:val="both"/>
      </w:pPr>
      <w:r>
        <w:rPr>
          <w:rFonts w:ascii="Times New Roman" w:hAnsi="Times New Roman"/>
          <w:b/>
          <w:i w:val="false"/>
          <w:color w:val="000000"/>
          <w:sz w:val="28"/>
        </w:rPr>
        <w:t>Регулятивные универсальные учебные действия</w:t>
      </w:r>
    </w:p>
    <w:p>
      <w:pPr>
        <w:spacing w:before="0" w:after="0" w:line="264"/>
        <w:ind w:left="120"/>
        <w:jc w:val="both"/>
      </w:pPr>
      <w:r>
        <w:rPr>
          <w:rFonts w:ascii="Times New Roman" w:hAnsi="Times New Roman"/>
          <w:b/>
          <w:i w:val="false"/>
          <w:color w:val="000000"/>
          <w:sz w:val="28"/>
        </w:rPr>
        <w:t>Самоорганизация:</w:t>
      </w:r>
    </w:p>
    <w:p>
      <w:pPr>
        <w:spacing w:before="0" w:after="0" w:line="264"/>
        <w:ind w:firstLine="600"/>
        <w:jc w:val="both"/>
      </w:pPr>
      <w:r>
        <w:rPr>
          <w:rFonts w:ascii="Times New Roman" w:hAnsi="Times New Roman"/>
          <w:b w:val="false"/>
          <w:i w:val="false"/>
          <w:color w:val="000000"/>
          <w:sz w:val="28"/>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pPr>
        <w:spacing w:before="0" w:after="0" w:line="264"/>
        <w:ind w:firstLine="600"/>
        <w:jc w:val="both"/>
      </w:pPr>
      <w:r>
        <w:rPr>
          <w:rFonts w:ascii="Times New Roman" w:hAnsi="Times New Roman"/>
          <w:b w:val="false"/>
          <w:i w:val="false"/>
          <w:color w:val="000000"/>
          <w:sz w:val="28"/>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pPr>
        <w:spacing w:before="0" w:after="0" w:line="264"/>
        <w:ind w:firstLine="600"/>
        <w:jc w:val="both"/>
      </w:pPr>
      <w:r>
        <w:rPr>
          <w:rFonts w:ascii="Times New Roman" w:hAnsi="Times New Roman"/>
          <w:b w:val="false"/>
          <w:i w:val="false"/>
          <w:color w:val="000000"/>
          <w:sz w:val="28"/>
        </w:rPr>
        <w:t>давать оценку новым ситуациям;</w:t>
      </w:r>
    </w:p>
    <w:p>
      <w:pPr>
        <w:spacing w:before="0" w:after="0" w:line="264"/>
        <w:ind w:firstLine="600"/>
        <w:jc w:val="both"/>
      </w:pPr>
      <w:r>
        <w:rPr>
          <w:rFonts w:ascii="Times New Roman" w:hAnsi="Times New Roman"/>
          <w:b w:val="false"/>
          <w:i w:val="false"/>
          <w:color w:val="000000"/>
          <w:sz w:val="28"/>
        </w:rPr>
        <w:t>расширять рамки учебного предмета на основе личных предпочтений;</w:t>
      </w:r>
    </w:p>
    <w:p>
      <w:pPr>
        <w:spacing w:before="0" w:after="0" w:line="264"/>
        <w:ind w:firstLine="600"/>
        <w:jc w:val="both"/>
      </w:pPr>
      <w:r>
        <w:rPr>
          <w:rFonts w:ascii="Times New Roman" w:hAnsi="Times New Roman"/>
          <w:b w:val="false"/>
          <w:i w:val="false"/>
          <w:color w:val="000000"/>
          <w:sz w:val="28"/>
        </w:rPr>
        <w:t>делать осознанный выбор, аргументировать его, брать на себя ответственность за решение;</w:t>
      </w:r>
    </w:p>
    <w:p>
      <w:pPr>
        <w:spacing w:before="0" w:after="0" w:line="264"/>
        <w:ind w:firstLine="600"/>
        <w:jc w:val="both"/>
      </w:pPr>
      <w:r>
        <w:rPr>
          <w:rFonts w:ascii="Times New Roman" w:hAnsi="Times New Roman"/>
          <w:b w:val="false"/>
          <w:i w:val="false"/>
          <w:color w:val="000000"/>
          <w:sz w:val="28"/>
        </w:rPr>
        <w:t>оценивать приобретённый опыт;</w:t>
      </w:r>
    </w:p>
    <w:p>
      <w:pPr>
        <w:spacing w:before="0" w:after="0" w:line="264"/>
        <w:ind w:firstLine="600"/>
        <w:jc w:val="both"/>
      </w:pPr>
      <w:r>
        <w:rPr>
          <w:rFonts w:ascii="Times New Roman" w:hAnsi="Times New Roman"/>
          <w:b w:val="false"/>
          <w:i w:val="false"/>
          <w:color w:val="000000"/>
          <w:sz w:val="28"/>
        </w:rPr>
        <w:t>способствовать формированию и проявлению эрудиции в области физики, постоянно повышать свой образовательный и культурный уровень.</w:t>
      </w:r>
    </w:p>
    <w:p>
      <w:pPr>
        <w:spacing w:before="0" w:after="0" w:line="264"/>
        <w:ind w:left="120"/>
        <w:jc w:val="both"/>
      </w:pPr>
      <w:r>
        <w:rPr>
          <w:rFonts w:ascii="Times New Roman" w:hAnsi="Times New Roman"/>
          <w:b/>
          <w:i w:val="false"/>
          <w:color w:val="000000"/>
          <w:sz w:val="28"/>
        </w:rPr>
        <w:t>Самоконтроль, эмоциональный интеллект:</w:t>
      </w:r>
    </w:p>
    <w:p>
      <w:pPr>
        <w:spacing w:before="0" w:after="0" w:line="264"/>
        <w:ind w:firstLine="600"/>
        <w:jc w:val="both"/>
      </w:pPr>
      <w:r>
        <w:rPr>
          <w:rFonts w:ascii="Times New Roman" w:hAnsi="Times New Roman"/>
          <w:b w:val="false"/>
          <w:i w:val="false"/>
          <w:color w:val="000000"/>
          <w:sz w:val="28"/>
        </w:rPr>
        <w:t xml:space="preserve">давать оценку новым ситуациям, вносить коррективы в деятельность, оценивать соответствие результатов целям; </w:t>
      </w:r>
    </w:p>
    <w:p>
      <w:pPr>
        <w:spacing w:before="0" w:after="0" w:line="264"/>
        <w:ind w:firstLine="600"/>
        <w:jc w:val="both"/>
      </w:pPr>
      <w:r>
        <w:rPr>
          <w:rFonts w:ascii="Times New Roman" w:hAnsi="Times New Roman"/>
          <w:b w:val="false"/>
          <w:i w:val="false"/>
          <w:color w:val="000000"/>
          <w:sz w:val="28"/>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pPr>
        <w:spacing w:before="0" w:after="0" w:line="264"/>
        <w:ind w:firstLine="600"/>
        <w:jc w:val="both"/>
      </w:pPr>
      <w:r>
        <w:rPr>
          <w:rFonts w:ascii="Times New Roman" w:hAnsi="Times New Roman"/>
          <w:b w:val="false"/>
          <w:i w:val="false"/>
          <w:color w:val="000000"/>
          <w:sz w:val="28"/>
        </w:rPr>
        <w:t>использовать приёмы рефлексии для оценки ситуации, выбора верного решения;</w:t>
      </w:r>
    </w:p>
    <w:p>
      <w:pPr>
        <w:spacing w:before="0" w:after="0" w:line="264"/>
        <w:ind w:firstLine="600"/>
        <w:jc w:val="both"/>
      </w:pPr>
      <w:r>
        <w:rPr>
          <w:rFonts w:ascii="Times New Roman" w:hAnsi="Times New Roman"/>
          <w:b w:val="false"/>
          <w:i w:val="false"/>
          <w:color w:val="000000"/>
          <w:sz w:val="28"/>
        </w:rPr>
        <w:t>уметь оценивать риски и своевременно принимать решения по их снижению;</w:t>
      </w:r>
    </w:p>
    <w:p>
      <w:pPr>
        <w:spacing w:before="0" w:after="0" w:line="264"/>
        <w:ind w:firstLine="600"/>
        <w:jc w:val="both"/>
      </w:pPr>
      <w:r>
        <w:rPr>
          <w:rFonts w:ascii="Times New Roman" w:hAnsi="Times New Roman"/>
          <w:b w:val="false"/>
          <w:i w:val="false"/>
          <w:color w:val="000000"/>
          <w:sz w:val="28"/>
        </w:rPr>
        <w:t>принимать мотивы и аргументы других при анализе результатов деятельности;</w:t>
      </w:r>
    </w:p>
    <w:p>
      <w:pPr>
        <w:spacing w:before="0" w:after="0" w:line="264"/>
        <w:ind w:firstLine="600"/>
        <w:jc w:val="both"/>
      </w:pPr>
      <w:r>
        <w:rPr>
          <w:rFonts w:ascii="Times New Roman" w:hAnsi="Times New Roman"/>
          <w:b w:val="false"/>
          <w:i w:val="false"/>
          <w:color w:val="000000"/>
          <w:sz w:val="28"/>
        </w:rPr>
        <w:t>принимать себя, понимая свои недостатки и достоинства;</w:t>
      </w:r>
    </w:p>
    <w:p>
      <w:pPr>
        <w:spacing w:before="0" w:after="0" w:line="264"/>
        <w:ind w:firstLine="600"/>
        <w:jc w:val="both"/>
      </w:pPr>
      <w:r>
        <w:rPr>
          <w:rFonts w:ascii="Times New Roman" w:hAnsi="Times New Roman"/>
          <w:b w:val="false"/>
          <w:i w:val="false"/>
          <w:color w:val="000000"/>
          <w:sz w:val="28"/>
        </w:rPr>
        <w:t xml:space="preserve">принимать мотивы и аргументы других при анализе результатов деятельности; </w:t>
      </w:r>
    </w:p>
    <w:p>
      <w:pPr>
        <w:spacing w:before="0" w:after="0" w:line="264"/>
        <w:ind w:firstLine="600"/>
        <w:jc w:val="both"/>
      </w:pPr>
      <w:r>
        <w:rPr>
          <w:rFonts w:ascii="Times New Roman" w:hAnsi="Times New Roman"/>
          <w:b w:val="false"/>
          <w:i w:val="false"/>
          <w:color w:val="000000"/>
          <w:sz w:val="28"/>
        </w:rPr>
        <w:t>признавать своё право и право других на ошибки.</w:t>
      </w:r>
    </w:p>
    <w:p>
      <w:pPr>
        <w:spacing w:before="0" w:after="0" w:line="264"/>
        <w:ind w:firstLine="600"/>
        <w:jc w:val="both"/>
      </w:pPr>
      <w:r>
        <w:rPr>
          <w:rFonts w:ascii="Times New Roman" w:hAnsi="Times New Roman"/>
          <w:b w:val="false"/>
          <w:i w:val="false"/>
          <w:color w:val="000000"/>
          <w:sz w:val="28"/>
        </w:rPr>
        <w:t>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сформированность:</w:t>
      </w:r>
    </w:p>
    <w:p>
      <w:pPr>
        <w:spacing w:before="0" w:after="0" w:line="264"/>
        <w:ind w:firstLine="600"/>
        <w:jc w:val="both"/>
      </w:pPr>
      <w:r>
        <w:rPr>
          <w:rFonts w:ascii="Times New Roman" w:hAnsi="Times New Roman"/>
          <w:b w:val="false"/>
          <w:i w:val="false"/>
          <w:color w:val="000000"/>
          <w:sz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pPr>
        <w:spacing w:before="0" w:after="0" w:line="264"/>
        <w:ind w:firstLine="600"/>
        <w:jc w:val="both"/>
      </w:pPr>
      <w:r>
        <w:rPr>
          <w:rFonts w:ascii="Times New Roman" w:hAnsi="Times New Roman"/>
          <w:b w:val="false"/>
          <w:i w:val="false"/>
          <w:color w:val="000000"/>
          <w:sz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pPr>
        <w:spacing w:before="0" w:after="0" w:line="264"/>
        <w:ind w:firstLine="600"/>
        <w:jc w:val="both"/>
      </w:pPr>
      <w:r>
        <w:rPr>
          <w:rFonts w:ascii="Times New Roman" w:hAnsi="Times New Roman"/>
          <w:b w:val="false"/>
          <w:i w:val="false"/>
          <w:color w:val="000000"/>
          <w:sz w:val="28"/>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pPr>
        <w:spacing w:before="0" w:after="0" w:line="264"/>
        <w:ind w:firstLine="600"/>
        <w:jc w:val="both"/>
      </w:pPr>
      <w:r>
        <w:rPr>
          <w:rFonts w:ascii="Times New Roman" w:hAnsi="Times New Roman"/>
          <w:b w:val="false"/>
          <w:i w:val="false"/>
          <w:color w:val="000000"/>
          <w:sz w:val="28"/>
        </w:rPr>
        <w:t>эмпатии, включающей способность понимать эмоциональное состояние других, учитывать его при осуществлении общения, способность к сочувствию и сопереживанию;</w:t>
      </w:r>
    </w:p>
    <w:p>
      <w:pPr>
        <w:spacing w:before="0" w:after="0" w:line="264"/>
        <w:ind w:firstLine="600"/>
        <w:jc w:val="both"/>
      </w:pPr>
      <w:r>
        <w:rPr>
          <w:rFonts w:ascii="Times New Roman" w:hAnsi="Times New Roman"/>
          <w:b w:val="false"/>
          <w:i w:val="false"/>
          <w:color w:val="000000"/>
          <w:sz w:val="28"/>
        </w:rPr>
        <w:t>социальных навыков, включающих способность выстраивать отношения с другими людьми, заботиться, проявлять интерес и разрешать конфликты.</w:t>
      </w:r>
    </w:p>
    <w:p>
      <w:pPr>
        <w:spacing w:before="0" w:after="0"/>
        <w:ind w:left="120"/>
        <w:jc w:val="left"/>
      </w:pPr>
      <w:bookmarkStart w:name="_Toc138345810" w:id="16"/>
      <w:bookmarkEnd w:id="16"/>
      <w:bookmarkStart w:name="_Toc134720971" w:id="17"/>
      <w:bookmarkEnd w:id="17"/>
    </w:p>
    <w:p>
      <w:pPr>
        <w:spacing w:before="0" w:after="0"/>
        <w:ind w:left="120"/>
        <w:jc w:val="left"/>
      </w:pPr>
    </w:p>
    <w:p>
      <w:pPr>
        <w:spacing w:before="0" w:after="0"/>
        <w:ind w:left="120"/>
        <w:jc w:val="left"/>
      </w:pPr>
      <w:r>
        <w:rPr>
          <w:rFonts w:ascii="Times New Roman" w:hAnsi="Times New Roman"/>
          <w:b/>
          <w:i w:val="false"/>
          <w:color w:val="000000"/>
          <w:sz w:val="28"/>
        </w:rPr>
        <w:t>ПРЕДМЕТНЫЕ РЕЗУЛЬТАТЫ</w:t>
      </w:r>
    </w:p>
    <w:p>
      <w:pPr>
        <w:spacing w:before="0" w:after="0" w:line="264"/>
        <w:ind w:firstLine="600"/>
        <w:jc w:val="both"/>
      </w:pPr>
      <w:r>
        <w:rPr>
          <w:rFonts w:ascii="Times New Roman" w:hAnsi="Times New Roman"/>
          <w:b w:val="false"/>
          <w:i w:val="false"/>
          <w:color w:val="000000"/>
          <w:sz w:val="28"/>
        </w:rPr>
        <w:t xml:space="preserve">К концу обучения </w:t>
      </w:r>
      <w:r>
        <w:rPr>
          <w:rFonts w:ascii="Times New Roman" w:hAnsi="Times New Roman"/>
          <w:b/>
          <w:i w:val="false"/>
          <w:color w:val="000000"/>
          <w:sz w:val="28"/>
        </w:rPr>
        <w:t>в 10 классе</w:t>
      </w:r>
      <w:r>
        <w:rPr>
          <w:rFonts w:ascii="Times New Roman" w:hAnsi="Times New Roman"/>
          <w:b w:val="false"/>
          <w:i w:val="false"/>
          <w:color w:val="000000"/>
          <w:sz w:val="28"/>
        </w:rPr>
        <w:t xml:space="preserve"> предметные результаты на базовом уровне должны отражать сформированность у обучающихся умений:</w:t>
      </w:r>
    </w:p>
    <w:p>
      <w:pPr>
        <w:spacing w:before="0" w:after="0" w:line="264"/>
        <w:ind w:firstLine="600"/>
        <w:jc w:val="both"/>
      </w:pPr>
      <w:r>
        <w:rPr>
          <w:rFonts w:ascii="Times New Roman" w:hAnsi="Times New Roman"/>
          <w:b w:val="false"/>
          <w:i w:val="false"/>
          <w:color w:val="000000"/>
          <w:sz w:val="28"/>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pPr>
        <w:spacing w:before="0" w:after="0" w:line="264"/>
        <w:ind w:firstLine="600"/>
        <w:jc w:val="both"/>
      </w:pPr>
      <w:r>
        <w:rPr>
          <w:rFonts w:ascii="Times New Roman" w:hAnsi="Times New Roman"/>
          <w:b w:val="false"/>
          <w:i w:val="false"/>
          <w:color w:val="000000"/>
          <w:sz w:val="28"/>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pPr>
        <w:spacing w:before="0" w:after="0" w:line="264"/>
        <w:ind w:firstLine="600"/>
        <w:jc w:val="both"/>
      </w:pPr>
      <w:r>
        <w:rPr>
          <w:rFonts w:ascii="Times New Roman" w:hAnsi="Times New Roman"/>
          <w:b w:val="false"/>
          <w:i w:val="false"/>
          <w:color w:val="000000"/>
          <w:sz w:val="28"/>
        </w:rPr>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w:t>
      </w:r>
    </w:p>
    <w:p>
      <w:pPr>
        <w:spacing w:before="0" w:after="0" w:line="264"/>
        <w:ind w:firstLine="600"/>
        <w:jc w:val="both"/>
      </w:pPr>
      <w:r>
        <w:rPr>
          <w:rFonts w:ascii="Times New Roman" w:hAnsi="Times New Roman"/>
          <w:b w:val="false"/>
          <w:i w:val="false"/>
          <w:color w:val="000000"/>
          <w:sz w:val="28"/>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p>
      <w:pPr>
        <w:spacing w:before="0" w:after="0" w:line="264"/>
        <w:ind w:firstLine="600"/>
        <w:jc w:val="both"/>
      </w:pPr>
      <w:r>
        <w:rPr>
          <w:rFonts w:ascii="Times New Roman" w:hAnsi="Times New Roman"/>
          <w:b w:val="false"/>
          <w:i w:val="false"/>
          <w:color w:val="000000"/>
          <w:sz w:val="28"/>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pPr>
        <w:spacing w:before="0" w:after="0" w:line="264"/>
        <w:ind w:firstLine="600"/>
        <w:jc w:val="both"/>
      </w:pPr>
      <w:r>
        <w:rPr>
          <w:rFonts w:ascii="Times New Roman" w:hAnsi="Times New Roman"/>
          <w:b w:val="false"/>
          <w:i w:val="false"/>
          <w:color w:val="000000"/>
          <w:sz w:val="28"/>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pPr>
        <w:spacing w:before="0" w:after="0" w:line="264"/>
        <w:ind w:firstLine="600"/>
        <w:jc w:val="both"/>
      </w:pPr>
      <w:r>
        <w:rPr>
          <w:rFonts w:ascii="Times New Roman" w:hAnsi="Times New Roman"/>
          <w:b w:val="false"/>
          <w:i w:val="false"/>
          <w:color w:val="000000"/>
          <w:sz w:val="28"/>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b w:val="false"/>
          <w:i w:val="false"/>
          <w:color w:val="000000"/>
          <w:sz w:val="28"/>
        </w:rPr>
        <w:t>I</w:t>
      </w:r>
      <w:r>
        <w:rPr>
          <w:rFonts w:ascii="Times New Roman" w:hAnsi="Times New Roman"/>
          <w:b w:val="false"/>
          <w:i w:val="false"/>
          <w:color w:val="000000"/>
          <w:sz w:val="28"/>
        </w:rPr>
        <w:t xml:space="preserve">, </w:t>
      </w:r>
      <w:r>
        <w:rPr>
          <w:rFonts w:ascii="Times New Roman" w:hAnsi="Times New Roman"/>
          <w:b w:val="false"/>
          <w:i w:val="false"/>
          <w:color w:val="000000"/>
          <w:sz w:val="28"/>
        </w:rPr>
        <w:t>II</w:t>
      </w:r>
      <w:r>
        <w:rPr>
          <w:rFonts w:ascii="Times New Roman" w:hAnsi="Times New Roman"/>
          <w:b w:val="false"/>
          <w:i w:val="false"/>
          <w:color w:val="000000"/>
          <w:sz w:val="28"/>
        </w:rPr>
        <w:t xml:space="preserve"> и </w:t>
      </w:r>
      <w:r>
        <w:rPr>
          <w:rFonts w:ascii="Times New Roman" w:hAnsi="Times New Roman"/>
          <w:b w:val="false"/>
          <w:i w:val="false"/>
          <w:color w:val="000000"/>
          <w:sz w:val="28"/>
        </w:rPr>
        <w:t>III</w:t>
      </w:r>
      <w:r>
        <w:rPr>
          <w:rFonts w:ascii="Times New Roman" w:hAnsi="Times New Roman"/>
          <w:b w:val="false"/>
          <w:i w:val="false"/>
          <w:color w:val="000000"/>
          <w:sz w:val="28"/>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p>
      <w:pPr>
        <w:spacing w:before="0" w:after="0" w:line="264"/>
        <w:ind w:firstLine="600"/>
        <w:jc w:val="both"/>
      </w:pPr>
      <w:r>
        <w:rPr>
          <w:rFonts w:ascii="Times New Roman" w:hAnsi="Times New Roman"/>
          <w:b w:val="false"/>
          <w:i w:val="false"/>
          <w:color w:val="000000"/>
          <w:sz w:val="28"/>
        </w:rPr>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pPr>
        <w:spacing w:before="0" w:after="0" w:line="264"/>
        <w:ind w:firstLine="600"/>
        <w:jc w:val="both"/>
      </w:pPr>
      <w:r>
        <w:rPr>
          <w:rFonts w:ascii="Times New Roman" w:hAnsi="Times New Roman"/>
          <w:b w:val="false"/>
          <w:i w:val="false"/>
          <w:color w:val="000000"/>
          <w:sz w:val="28"/>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pPr>
        <w:spacing w:before="0" w:after="0" w:line="264"/>
        <w:ind w:firstLine="600"/>
        <w:jc w:val="both"/>
      </w:pPr>
      <w:r>
        <w:rPr>
          <w:rFonts w:ascii="Times New Roman" w:hAnsi="Times New Roman"/>
          <w:b w:val="false"/>
          <w:i w:val="false"/>
          <w:color w:val="000000"/>
          <w:sz w:val="28"/>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pPr>
        <w:spacing w:before="0" w:after="0" w:line="264"/>
        <w:ind w:firstLine="600"/>
        <w:jc w:val="both"/>
      </w:pPr>
      <w:r>
        <w:rPr>
          <w:rFonts w:ascii="Times New Roman" w:hAnsi="Times New Roman"/>
          <w:b w:val="false"/>
          <w:i w:val="false"/>
          <w:color w:val="000000"/>
          <w:sz w:val="28"/>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pPr>
        <w:spacing w:before="0" w:after="0" w:line="264"/>
        <w:ind w:firstLine="600"/>
        <w:jc w:val="both"/>
      </w:pPr>
      <w:r>
        <w:rPr>
          <w:rFonts w:ascii="Times New Roman" w:hAnsi="Times New Roman"/>
          <w:b w:val="false"/>
          <w:i w:val="false"/>
          <w:color w:val="000000"/>
          <w:sz w:val="28"/>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pPr>
        <w:spacing w:before="0" w:after="0" w:line="264"/>
        <w:ind w:firstLine="600"/>
        <w:jc w:val="both"/>
      </w:pPr>
      <w:r>
        <w:rPr>
          <w:rFonts w:ascii="Times New Roman" w:hAnsi="Times New Roman"/>
          <w:b w:val="false"/>
          <w:i w:val="false"/>
          <w:color w:val="000000"/>
          <w:sz w:val="28"/>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pPr>
        <w:spacing w:before="0" w:after="0" w:line="264"/>
        <w:ind w:firstLine="600"/>
        <w:jc w:val="both"/>
      </w:pPr>
      <w:r>
        <w:rPr>
          <w:rFonts w:ascii="Times New Roman" w:hAnsi="Times New Roman"/>
          <w:b w:val="false"/>
          <w:i w:val="false"/>
          <w:color w:val="000000"/>
          <w:sz w:val="28"/>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pPr>
        <w:spacing w:before="0" w:after="0" w:line="264"/>
        <w:ind w:firstLine="600"/>
        <w:jc w:val="both"/>
      </w:pPr>
      <w:r>
        <w:rPr>
          <w:rFonts w:ascii="Times New Roman" w:hAnsi="Times New Roman"/>
          <w:b w:val="false"/>
          <w:i w:val="false"/>
          <w:color w:val="000000"/>
          <w:sz w:val="28"/>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pPr>
        <w:spacing w:before="0" w:after="0" w:line="264"/>
        <w:ind w:firstLine="600"/>
        <w:jc w:val="both"/>
      </w:pPr>
      <w:r>
        <w:rPr>
          <w:rFonts w:ascii="Times New Roman" w:hAnsi="Times New Roman"/>
          <w:b w:val="false"/>
          <w:i w:val="false"/>
          <w:color w:val="000000"/>
          <w:sz w:val="28"/>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pPr>
        <w:spacing w:before="0" w:after="0" w:line="264"/>
        <w:ind w:firstLine="600"/>
        <w:jc w:val="both"/>
      </w:pPr>
      <w:r>
        <w:rPr>
          <w:rFonts w:ascii="Times New Roman" w:hAnsi="Times New Roman"/>
          <w:b w:val="false"/>
          <w:i w:val="false"/>
          <w:color w:val="000000"/>
          <w:sz w:val="28"/>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pPr>
        <w:spacing w:before="0" w:after="0" w:line="264"/>
        <w:ind w:firstLine="600"/>
        <w:jc w:val="both"/>
      </w:pPr>
      <w:r>
        <w:rPr>
          <w:rFonts w:ascii="Times New Roman" w:hAnsi="Times New Roman"/>
          <w:b w:val="false"/>
          <w:i w:val="false"/>
          <w:color w:val="000000"/>
          <w:sz w:val="28"/>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pPr>
        <w:spacing w:before="0" w:after="0" w:line="264"/>
        <w:ind w:firstLine="600"/>
        <w:jc w:val="both"/>
      </w:pPr>
      <w:r>
        <w:rPr>
          <w:rFonts w:ascii="Times New Roman" w:hAnsi="Times New Roman"/>
          <w:b w:val="false"/>
          <w:i w:val="false"/>
          <w:color w:val="000000"/>
          <w:sz w:val="28"/>
        </w:rPr>
        <w:t xml:space="preserve">К концу обучения </w:t>
      </w:r>
      <w:r>
        <w:rPr>
          <w:rFonts w:ascii="Times New Roman" w:hAnsi="Times New Roman"/>
          <w:b/>
          <w:i w:val="false"/>
          <w:color w:val="000000"/>
          <w:sz w:val="28"/>
        </w:rPr>
        <w:t>в 11 классе</w:t>
      </w:r>
      <w:r>
        <w:rPr>
          <w:rFonts w:ascii="Times New Roman" w:hAnsi="Times New Roman"/>
          <w:b w:val="false"/>
          <w:i w:val="false"/>
          <w:color w:val="000000"/>
          <w:sz w:val="28"/>
        </w:rPr>
        <w:t xml:space="preserve"> предметные результаты на базовом уровне должны отражать сформированность у обучающихся умений:</w:t>
      </w:r>
    </w:p>
    <w:p>
      <w:pPr>
        <w:spacing w:before="0" w:after="0" w:line="264"/>
        <w:ind w:firstLine="600"/>
        <w:jc w:val="both"/>
      </w:pPr>
      <w:r>
        <w:rPr>
          <w:rFonts w:ascii="Times New Roman" w:hAnsi="Times New Roman"/>
          <w:b w:val="false"/>
          <w:i w:val="false"/>
          <w:color w:val="000000"/>
          <w:sz w:val="28"/>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pPr>
        <w:spacing w:before="0" w:after="0" w:line="264"/>
        <w:ind w:firstLine="600"/>
        <w:jc w:val="both"/>
      </w:pPr>
      <w:r>
        <w:rPr>
          <w:rFonts w:ascii="Times New Roman" w:hAnsi="Times New Roman"/>
          <w:b w:val="false"/>
          <w:i w:val="false"/>
          <w:color w:val="000000"/>
          <w:sz w:val="28"/>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pPr>
        <w:spacing w:before="0" w:after="0" w:line="264"/>
        <w:ind w:firstLine="600"/>
        <w:jc w:val="both"/>
      </w:pPr>
      <w:r>
        <w:rPr>
          <w:rFonts w:ascii="Times New Roman" w:hAnsi="Times New Roman"/>
          <w:b w:val="false"/>
          <w:i w:val="false"/>
          <w:color w:val="000000"/>
          <w:sz w:val="28"/>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p>
      <w:pPr>
        <w:spacing w:before="0" w:after="0" w:line="264"/>
        <w:ind w:firstLine="600"/>
        <w:jc w:val="both"/>
      </w:pPr>
      <w:r>
        <w:rPr>
          <w:rFonts w:ascii="Times New Roman" w:hAnsi="Times New Roman"/>
          <w:b w:val="false"/>
          <w:i w:val="false"/>
          <w:color w:val="000000"/>
          <w:sz w:val="28"/>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pPr>
        <w:spacing w:before="0" w:after="0" w:line="264"/>
        <w:ind w:firstLine="600"/>
        <w:jc w:val="both"/>
      </w:pPr>
      <w:r>
        <w:rPr>
          <w:rFonts w:ascii="Times New Roman" w:hAnsi="Times New Roman"/>
          <w:b w:val="false"/>
          <w:i w:val="false"/>
          <w:color w:val="000000"/>
          <w:sz w:val="28"/>
        </w:rPr>
        <w:t>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p>
      <w:pPr>
        <w:spacing w:before="0" w:after="0" w:line="264"/>
        <w:ind w:firstLine="600"/>
        <w:jc w:val="both"/>
      </w:pPr>
      <w:r>
        <w:rPr>
          <w:rFonts w:ascii="Times New Roman" w:hAnsi="Times New Roman"/>
          <w:b w:val="false"/>
          <w:i w:val="false"/>
          <w:color w:val="000000"/>
          <w:sz w:val="28"/>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p>
      <w:pPr>
        <w:spacing w:before="0" w:after="0" w:line="264"/>
        <w:ind w:firstLine="600"/>
        <w:jc w:val="both"/>
      </w:pPr>
      <w:r>
        <w:rPr>
          <w:rFonts w:ascii="Times New Roman" w:hAnsi="Times New Roman"/>
          <w:b w:val="false"/>
          <w:i w:val="false"/>
          <w:color w:val="000000"/>
          <w:sz w:val="28"/>
        </w:rPr>
        <w:t>определять направление вектора индукции магнитного поля проводника с током, силы Ампера и силы Лоренца;</w:t>
      </w:r>
    </w:p>
    <w:p>
      <w:pPr>
        <w:spacing w:before="0" w:after="0" w:line="264"/>
        <w:ind w:firstLine="600"/>
        <w:jc w:val="both"/>
      </w:pPr>
      <w:r>
        <w:rPr>
          <w:rFonts w:ascii="Times New Roman" w:hAnsi="Times New Roman"/>
          <w:b w:val="false"/>
          <w:i w:val="false"/>
          <w:color w:val="000000"/>
          <w:sz w:val="28"/>
        </w:rPr>
        <w:t>строить и описывать изображение, создаваемое плоским зеркалом, тонкой линзой;</w:t>
      </w:r>
    </w:p>
    <w:p>
      <w:pPr>
        <w:spacing w:before="0" w:after="0" w:line="264"/>
        <w:ind w:firstLine="600"/>
        <w:jc w:val="both"/>
      </w:pPr>
      <w:r>
        <w:rPr>
          <w:rFonts w:ascii="Times New Roman" w:hAnsi="Times New Roman"/>
          <w:b w:val="false"/>
          <w:i w:val="false"/>
          <w:color w:val="000000"/>
          <w:sz w:val="28"/>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pPr>
        <w:spacing w:before="0" w:after="0" w:line="264"/>
        <w:ind w:firstLine="600"/>
        <w:jc w:val="both"/>
      </w:pPr>
      <w:r>
        <w:rPr>
          <w:rFonts w:ascii="Times New Roman" w:hAnsi="Times New Roman"/>
          <w:b w:val="false"/>
          <w:i w:val="false"/>
          <w:color w:val="000000"/>
          <w:sz w:val="28"/>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pPr>
        <w:spacing w:before="0" w:after="0" w:line="264"/>
        <w:ind w:firstLine="600"/>
        <w:jc w:val="both"/>
      </w:pPr>
      <w:r>
        <w:rPr>
          <w:rFonts w:ascii="Times New Roman" w:hAnsi="Times New Roman"/>
          <w:b w:val="false"/>
          <w:i w:val="false"/>
          <w:color w:val="000000"/>
          <w:sz w:val="28"/>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pPr>
        <w:spacing w:before="0" w:after="0" w:line="264"/>
        <w:ind w:firstLine="600"/>
        <w:jc w:val="both"/>
      </w:pPr>
      <w:r>
        <w:rPr>
          <w:rFonts w:ascii="Times New Roman" w:hAnsi="Times New Roman"/>
          <w:b w:val="false"/>
          <w:i w:val="false"/>
          <w:color w:val="000000"/>
          <w:sz w:val="28"/>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pPr>
        <w:spacing w:before="0" w:after="0" w:line="264"/>
        <w:ind w:firstLine="600"/>
        <w:jc w:val="both"/>
      </w:pPr>
      <w:r>
        <w:rPr>
          <w:rFonts w:ascii="Times New Roman" w:hAnsi="Times New Roman"/>
          <w:b w:val="false"/>
          <w:i w:val="false"/>
          <w:color w:val="000000"/>
          <w:sz w:val="28"/>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pPr>
        <w:spacing w:before="0" w:after="0" w:line="264"/>
        <w:ind w:firstLine="600"/>
        <w:jc w:val="both"/>
      </w:pPr>
      <w:r>
        <w:rPr>
          <w:rFonts w:ascii="Times New Roman" w:hAnsi="Times New Roman"/>
          <w:b w:val="false"/>
          <w:i w:val="false"/>
          <w:color w:val="000000"/>
          <w:sz w:val="28"/>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pPr>
        <w:spacing w:before="0" w:after="0" w:line="264"/>
        <w:ind w:firstLine="600"/>
        <w:jc w:val="both"/>
      </w:pPr>
      <w:r>
        <w:rPr>
          <w:rFonts w:ascii="Times New Roman" w:hAnsi="Times New Roman"/>
          <w:b w:val="false"/>
          <w:i w:val="false"/>
          <w:color w:val="000000"/>
          <w:sz w:val="28"/>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pPr>
        <w:spacing w:before="0" w:after="0" w:line="264"/>
        <w:ind w:firstLine="600"/>
        <w:jc w:val="both"/>
      </w:pPr>
      <w:r>
        <w:rPr>
          <w:rFonts w:ascii="Times New Roman" w:hAnsi="Times New Roman"/>
          <w:b w:val="false"/>
          <w:i w:val="false"/>
          <w:color w:val="000000"/>
          <w:sz w:val="28"/>
        </w:rPr>
        <w:t>объяснять принципы действия машин, приборов и технических устройств, различать условия их безопасного использования в повседневной жизни;</w:t>
      </w:r>
    </w:p>
    <w:p>
      <w:pPr>
        <w:spacing w:before="0" w:after="0" w:line="264"/>
        <w:ind w:firstLine="600"/>
        <w:jc w:val="both"/>
      </w:pPr>
      <w:r>
        <w:rPr>
          <w:rFonts w:ascii="Times New Roman" w:hAnsi="Times New Roman"/>
          <w:b w:val="false"/>
          <w:i w:val="false"/>
          <w:color w:val="000000"/>
          <w:sz w:val="28"/>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pPr>
        <w:spacing w:before="0" w:after="0" w:line="264"/>
        <w:ind w:firstLine="600"/>
        <w:jc w:val="both"/>
      </w:pPr>
      <w:r>
        <w:rPr>
          <w:rFonts w:ascii="Times New Roman" w:hAnsi="Times New Roman"/>
          <w:b w:val="false"/>
          <w:i w:val="false"/>
          <w:color w:val="000000"/>
          <w:sz w:val="28"/>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pPr>
        <w:spacing w:before="0" w:after="0" w:line="264"/>
        <w:ind w:firstLine="600"/>
        <w:jc w:val="both"/>
      </w:pPr>
      <w:r>
        <w:rPr>
          <w:rFonts w:ascii="Times New Roman" w:hAnsi="Times New Roman"/>
          <w:b w:val="false"/>
          <w:i w:val="false"/>
          <w:color w:val="000000"/>
          <w:sz w:val="28"/>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bookmarkStart w:name="block-3228808" w:id="18"/>
    <w:p>
      <w:pPr>
        <w:sectPr>
          <w:pgSz w:w="11906" w:h="16383" w:orient="portrait"/>
        </w:sectPr>
      </w:pPr>
    </w:p>
    <w:bookmarkEnd w:id="18"/>
    <w:bookmarkEnd w:id="13"/>
    <w:bookmarkStart w:name="block-3228809" w:id="19"/>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749"/>
        <w:gridCol w:w="2320"/>
        <w:gridCol w:w="1457"/>
        <w:gridCol w:w="2499"/>
        <w:gridCol w:w="2618"/>
        <w:gridCol w:w="3951"/>
      </w:tblGrid>
      <w:tr>
        <w:trPr>
          <w:trHeight w:val="300" w:hRule="atLeast"/>
          <w:trHeight w:val="144" w:hRule="atLeast"/>
        </w:trPr>
        <w:tc>
          <w:tcPr>
            <w:tcW w:w="52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55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6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1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3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ФИЗИКА И МЕТОДЫ НАУЧНОГО ПОЗНАНИЯ</w:t>
            </w:r>
          </w:p>
        </w:tc>
      </w:tr>
      <w:tr>
        <w:trPr>
          <w:trHeight w:val="1095" w:hRule="atLeast"/>
          <w:trHeight w:val="144" w:hRule="atLeast"/>
        </w:trPr>
        <w:tc>
          <w:tcPr>
            <w:tcW w:w="52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5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Физика и методы научного познания</w:t>
            </w:r>
          </w:p>
        </w:tc>
        <w:tc>
          <w:tcPr>
            <w:tcW w:w="10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49" w:type="dxa"/>
            <w:tcBorders/>
            <w:tcMar>
              <w:top w:w="50" w:type="dxa"/>
              <w:left w:w="100" w:type="dxa"/>
            </w:tcMar>
            <w:vAlign w:val="center"/>
          </w:tcPr>
          <w:p>
            <w:pPr>
              <w:spacing w:before="0" w:after="0" w:line="276"/>
              <w:ind w:left="135"/>
              <w:jc w:val="center"/>
            </w:pPr>
          </w:p>
        </w:tc>
        <w:tc>
          <w:tcPr>
            <w:tcW w:w="1832" w:type="dxa"/>
            <w:tcBorders/>
            <w:tcMar>
              <w:top w:w="50" w:type="dxa"/>
              <w:left w:w="100" w:type="dxa"/>
            </w:tcMar>
            <w:vAlign w:val="center"/>
          </w:tcPr>
          <w:p>
            <w:pPr>
              <w:spacing w:before="0" w:after="0" w:line="276"/>
              <w:ind w:left="135"/>
              <w:jc w:val="center"/>
            </w:pPr>
          </w:p>
        </w:tc>
        <w:tc>
          <w:tcPr>
            <w:tcW w:w="276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sz w:val="22"/>
                  <w:u w:val="single"/>
                </w:rPr>
                <w:t>https://m.edsoo.ru/7f41bf72</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МЕХАНИКА</w:t>
            </w:r>
          </w:p>
        </w:tc>
      </w:tr>
      <w:tr>
        <w:trPr>
          <w:trHeight w:val="555" w:hRule="atLeast"/>
          <w:trHeight w:val="144" w:hRule="atLeast"/>
        </w:trPr>
        <w:tc>
          <w:tcPr>
            <w:tcW w:w="52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5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Кинематика</w:t>
            </w:r>
          </w:p>
        </w:tc>
        <w:tc>
          <w:tcPr>
            <w:tcW w:w="10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32" w:type="dxa"/>
            <w:tcBorders/>
            <w:tcMar>
              <w:top w:w="50" w:type="dxa"/>
              <w:left w:w="100" w:type="dxa"/>
            </w:tcMar>
            <w:vAlign w:val="center"/>
          </w:tcPr>
          <w:p>
            <w:pPr>
              <w:spacing w:before="0" w:after="0" w:line="276"/>
              <w:ind w:left="135"/>
              <w:jc w:val="center"/>
            </w:pPr>
          </w:p>
        </w:tc>
        <w:tc>
          <w:tcPr>
            <w:tcW w:w="276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sz w:val="22"/>
                  <w:u w:val="single"/>
                </w:rPr>
                <w:t>https://m.edsoo.ru/7f41bf72</w:t>
              </w:r>
            </w:hyperlink>
          </w:p>
        </w:tc>
      </w:tr>
      <w:tr>
        <w:trPr>
          <w:trHeight w:val="555" w:hRule="atLeast"/>
          <w:trHeight w:val="144" w:hRule="atLeast"/>
        </w:trPr>
        <w:tc>
          <w:tcPr>
            <w:tcW w:w="52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5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Динамика</w:t>
            </w:r>
          </w:p>
        </w:tc>
        <w:tc>
          <w:tcPr>
            <w:tcW w:w="10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32" w:type="dxa"/>
            <w:tcBorders/>
            <w:tcMar>
              <w:top w:w="50" w:type="dxa"/>
              <w:left w:w="100" w:type="dxa"/>
            </w:tcMar>
            <w:vAlign w:val="center"/>
          </w:tcPr>
          <w:p>
            <w:pPr>
              <w:spacing w:before="0" w:after="0" w:line="276"/>
              <w:ind w:left="135"/>
              <w:jc w:val="center"/>
            </w:pPr>
          </w:p>
        </w:tc>
        <w:tc>
          <w:tcPr>
            <w:tcW w:w="276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sz w:val="22"/>
                  <w:u w:val="single"/>
                </w:rPr>
                <w:t>https://m.edsoo.ru/7f41bf72</w:t>
              </w:r>
            </w:hyperlink>
          </w:p>
        </w:tc>
      </w:tr>
      <w:tr>
        <w:trPr>
          <w:trHeight w:val="825" w:hRule="atLeast"/>
          <w:trHeight w:val="144" w:hRule="atLeast"/>
        </w:trPr>
        <w:tc>
          <w:tcPr>
            <w:tcW w:w="52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5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Законы сохранения в механике</w:t>
            </w:r>
          </w:p>
        </w:tc>
        <w:tc>
          <w:tcPr>
            <w:tcW w:w="10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3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76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sz w:val="22"/>
                  <w:u w:val="single"/>
                </w:rPr>
                <w:t>https://m.edsoo.ru/7f41bf72</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18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МОЛЕКУЛЯРНАЯ ФИЗИКА И ТЕРМОДИНАМИКА</w:t>
            </w:r>
          </w:p>
        </w:tc>
      </w:tr>
      <w:tr>
        <w:trPr>
          <w:trHeight w:val="1095" w:hRule="atLeast"/>
          <w:trHeight w:val="144" w:hRule="atLeast"/>
        </w:trPr>
        <w:tc>
          <w:tcPr>
            <w:tcW w:w="52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5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молекулярно-кинетической теории</w:t>
            </w:r>
          </w:p>
        </w:tc>
        <w:tc>
          <w:tcPr>
            <w:tcW w:w="10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32" w:type="dxa"/>
            <w:tcBorders/>
            <w:tcMar>
              <w:top w:w="50" w:type="dxa"/>
              <w:left w:w="100" w:type="dxa"/>
            </w:tcMar>
            <w:vAlign w:val="center"/>
          </w:tcPr>
          <w:p>
            <w:pPr>
              <w:spacing w:before="0" w:after="0" w:line="276"/>
              <w:ind w:left="135"/>
              <w:jc w:val="center"/>
            </w:pPr>
          </w:p>
        </w:tc>
        <w:tc>
          <w:tcPr>
            <w:tcW w:w="276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sz w:val="22"/>
                  <w:u w:val="single"/>
                </w:rPr>
                <w:t>https://m.edsoo.ru/7f41bf72</w:t>
              </w:r>
            </w:hyperlink>
          </w:p>
        </w:tc>
      </w:tr>
      <w:tr>
        <w:trPr>
          <w:trHeight w:val="555" w:hRule="atLeast"/>
          <w:trHeight w:val="144" w:hRule="atLeast"/>
        </w:trPr>
        <w:tc>
          <w:tcPr>
            <w:tcW w:w="52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5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термодинамики</w:t>
            </w:r>
          </w:p>
        </w:tc>
        <w:tc>
          <w:tcPr>
            <w:tcW w:w="10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32" w:type="dxa"/>
            <w:tcBorders/>
            <w:tcMar>
              <w:top w:w="50" w:type="dxa"/>
              <w:left w:w="100" w:type="dxa"/>
            </w:tcMar>
            <w:vAlign w:val="center"/>
          </w:tcPr>
          <w:p>
            <w:pPr>
              <w:spacing w:before="0" w:after="0" w:line="276"/>
              <w:ind w:left="135"/>
              <w:jc w:val="center"/>
            </w:pPr>
          </w:p>
        </w:tc>
        <w:tc>
          <w:tcPr>
            <w:tcW w:w="276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sz w:val="22"/>
                  <w:u w:val="single"/>
                </w:rPr>
                <w:t>https://m.edsoo.ru/7f41bf72</w:t>
              </w:r>
            </w:hyperlink>
          </w:p>
        </w:tc>
      </w:tr>
      <w:tr>
        <w:trPr>
          <w:trHeight w:val="1365" w:hRule="atLeast"/>
          <w:trHeight w:val="144" w:hRule="atLeast"/>
        </w:trPr>
        <w:tc>
          <w:tcPr>
            <w:tcW w:w="52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5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Агрегатные состояния вещества. Фазовые переходы</w:t>
            </w:r>
          </w:p>
        </w:tc>
        <w:tc>
          <w:tcPr>
            <w:tcW w:w="10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49" w:type="dxa"/>
            <w:tcBorders/>
            <w:tcMar>
              <w:top w:w="50" w:type="dxa"/>
              <w:left w:w="100" w:type="dxa"/>
            </w:tcMar>
            <w:vAlign w:val="center"/>
          </w:tcPr>
          <w:p>
            <w:pPr>
              <w:spacing w:before="0" w:after="0" w:line="276"/>
              <w:ind w:left="135"/>
              <w:jc w:val="center"/>
            </w:pPr>
          </w:p>
        </w:tc>
        <w:tc>
          <w:tcPr>
            <w:tcW w:w="183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76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sz w:val="22"/>
                  <w:u w:val="single"/>
                </w:rPr>
                <w:t>https://m.edsoo.ru/7f41bf72</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ЭЛЕКТРОДИНАМИКА</w:t>
            </w:r>
          </w:p>
        </w:tc>
      </w:tr>
      <w:tr>
        <w:trPr>
          <w:trHeight w:val="555" w:hRule="atLeast"/>
          <w:trHeight w:val="144" w:hRule="atLeast"/>
        </w:trPr>
        <w:tc>
          <w:tcPr>
            <w:tcW w:w="52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5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Электростатика</w:t>
            </w:r>
          </w:p>
        </w:tc>
        <w:tc>
          <w:tcPr>
            <w:tcW w:w="10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49" w:type="dxa"/>
            <w:tcBorders/>
            <w:tcMar>
              <w:top w:w="50" w:type="dxa"/>
              <w:left w:w="100" w:type="dxa"/>
            </w:tcMar>
            <w:vAlign w:val="center"/>
          </w:tcPr>
          <w:p>
            <w:pPr>
              <w:spacing w:before="0" w:after="0" w:line="276"/>
              <w:ind w:left="135"/>
              <w:jc w:val="center"/>
            </w:pPr>
          </w:p>
        </w:tc>
        <w:tc>
          <w:tcPr>
            <w:tcW w:w="183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76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sz w:val="22"/>
                  <w:u w:val="single"/>
                </w:rPr>
                <w:t>https://m.edsoo.ru/7f41bf72</w:t>
              </w:r>
            </w:hyperlink>
          </w:p>
        </w:tc>
      </w:tr>
      <w:tr>
        <w:trPr>
          <w:trHeight w:val="2070" w:hRule="atLeast"/>
          <w:trHeight w:val="144" w:hRule="atLeast"/>
        </w:trPr>
        <w:tc>
          <w:tcPr>
            <w:tcW w:w="52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5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Постоянный электрический ток. Токи в различных средах</w:t>
            </w:r>
          </w:p>
        </w:tc>
        <w:tc>
          <w:tcPr>
            <w:tcW w:w="10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3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76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sz w:val="22"/>
                  <w:u w:val="single"/>
                </w:rPr>
                <w:t>https://m.edsoo.ru/7f41bf72</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6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49" w:type="dxa"/>
            <w:tcBorders/>
            <w:tcMar>
              <w:top w:w="50" w:type="dxa"/>
              <w:left w:w="100" w:type="dxa"/>
            </w:tcMar>
            <w:vAlign w:val="center"/>
          </w:tcPr>
          <w:p>
            <w:pPr>
              <w:spacing w:before="0" w:after="0" w:line="276"/>
              <w:ind w:left="135"/>
              <w:jc w:val="center"/>
            </w:pPr>
          </w:p>
        </w:tc>
        <w:tc>
          <w:tcPr>
            <w:tcW w:w="1832" w:type="dxa"/>
            <w:tcBorders/>
            <w:tcMar>
              <w:top w:w="50" w:type="dxa"/>
              <w:left w:w="100" w:type="dxa"/>
            </w:tcMar>
            <w:vAlign w:val="center"/>
          </w:tcPr>
          <w:p>
            <w:pPr>
              <w:spacing w:before="0" w:after="0" w:line="276"/>
              <w:ind w:left="135"/>
              <w:jc w:val="center"/>
            </w:pPr>
          </w:p>
        </w:tc>
        <w:tc>
          <w:tcPr>
            <w:tcW w:w="2765"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60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7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83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2765"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716"/>
        <w:gridCol w:w="2720"/>
        <w:gridCol w:w="1396"/>
        <w:gridCol w:w="2428"/>
        <w:gridCol w:w="2553"/>
        <w:gridCol w:w="3781"/>
      </w:tblGrid>
      <w:tr>
        <w:trPr>
          <w:trHeight w:val="300" w:hRule="atLeast"/>
          <w:trHeight w:val="144" w:hRule="atLeast"/>
        </w:trPr>
        <w:tc>
          <w:tcPr>
            <w:tcW w:w="50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4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7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9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ЭЛЕКТРОДИНАМИКА</w:t>
            </w:r>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Магнитное поле. Электромагнитная индукция</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sz w:val="22"/>
                  <w:u w:val="single"/>
                </w:rPr>
                <w:t>https://m.edsoo.ru/7f41c97c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КОЛЕБАНИЯ И ВОЛНЫ</w:t>
            </w:r>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Механические и электромагнитные колебания</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sz w:val="22"/>
                  <w:u w:val="single"/>
                </w:rPr>
                <w:t>https://m.edsoo.ru/7f41c97c</w:t>
              </w:r>
            </w:hyperlink>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Механические и электромагнитные волны</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https://m.edsoo.ru/7f41c97c</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Оптика</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https://m.edsoo.ru/7f41c97c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ОСНОВЫ СПЕЦИАЛЬНОЙ ТЕОРИИ ОТНОСИТЕЛЬНОСТИ</w:t>
            </w:r>
          </w:p>
        </w:tc>
      </w:tr>
      <w:tr>
        <w:trPr>
          <w:trHeight w:val="109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специальной теории относительности</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https://m.edsoo.ru/7f41c97c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КВАНТОВАЯ ФИЗИКА</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Элементы квантовой оптики</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sz w:val="22"/>
                  <w:u w:val="single"/>
                </w:rPr>
                <w:t>https://m.edsoo.ru/7f41c97c</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Строение атома</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https://m.edsoo.ru/7f41c97c</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Атомное ядро</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https://m.edsoo.ru/7f41c97c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ЭЛЕМЕНТЫ АСТРОНОМИИ И АСТРОФИЗИКИ</w:t>
            </w:r>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Элементы астрономии и астрофизики</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https://m.edsoo.ru/7f41c97c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6.</w:t>
            </w:r>
            <w:r>
              <w:rPr>
                <w:rFonts w:ascii="Times New Roman" w:hAnsi="Times New Roman"/>
                <w:b w:val="false"/>
                <w:i w:val="false"/>
                <w:color w:val="000000"/>
                <w:sz w:val="24"/>
              </w:rPr>
              <w:t xml:space="preserve"> </w:t>
            </w:r>
            <w:r>
              <w:rPr>
                <w:rFonts w:ascii="Times New Roman" w:hAnsi="Times New Roman"/>
                <w:b/>
                <w:i w:val="false"/>
                <w:color w:val="000000"/>
                <w:sz w:val="24"/>
              </w:rPr>
              <w:t>ОБОБЩАЮЩЕЕ ПОВТОРЕНИЕ</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Обобщающее повторение</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https://m.edsoo.ru/7f41c97c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p>
        </w:tc>
      </w:tr>
      <w:tr>
        <w:trPr>
          <w:trHeight w:val="61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2646" w:type="dxa"/>
            <w:tcBorders/>
            <w:tcMar>
              <w:top w:w="50" w:type="dxa"/>
              <w:left w:w="100" w:type="dxa"/>
            </w:tcMar>
            <w:vAlign w:val="center"/>
          </w:tcPr>
          <w:p>
            <w:pPr>
              <w:jc w:val="left"/>
            </w:pPr>
          </w:p>
        </w:tc>
      </w:tr>
    </w:tbl>
    <w:p>
      <w:pPr>
        <w:sectPr>
          <w:pgSz w:w="16383" w:h="11906" w:orient="landscape"/>
        </w:sectPr>
      </w:pPr>
    </w:p>
    <w:bookmarkStart w:name="block-3228809" w:id="20"/>
    <w:p>
      <w:pPr>
        <w:sectPr>
          <w:pgSz w:w="16383" w:h="11906" w:orient="landscape"/>
        </w:sectPr>
      </w:pPr>
    </w:p>
    <w:bookmarkEnd w:id="20"/>
    <w:bookmarkEnd w:id="19"/>
    <w:bookmarkStart w:name="block-3228811" w:id="21"/>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494"/>
        <w:gridCol w:w="3200"/>
        <w:gridCol w:w="1108"/>
        <w:gridCol w:w="2093"/>
        <w:gridCol w:w="2241"/>
        <w:gridCol w:w="1725"/>
        <w:gridCol w:w="2733"/>
      </w:tblGrid>
      <w:tr>
        <w:trPr>
          <w:trHeight w:val="300" w:hRule="atLeast"/>
          <w:trHeight w:val="144" w:hRule="atLeast"/>
        </w:trPr>
        <w:tc>
          <w:tcPr>
            <w:tcW w:w="34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52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20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1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7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6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6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Физика — наука о природе. Научные методы познания окружающего мира</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06.09.2023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https://m.edsoo.ru/ff0c32e2</w:t>
              </w:r>
            </w:hyperlink>
          </w:p>
        </w:tc>
      </w:tr>
      <w:tr>
        <w:trPr>
          <w:trHeight w:val="163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и место физики в формировании современной научной картины мира, в практической деятельности людей</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06.09.2023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https://m.edsoo.ru/ff0c33e6</w:t>
              </w:r>
            </w:hyperlink>
          </w:p>
        </w:tc>
      </w:tr>
      <w:tr>
        <w:trPr>
          <w:trHeight w:val="190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Механическое движение. Относительность механического движения. Перемещение, скорость, ускорение</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13.09.2023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https://m.edsoo.ru/ff0c3508</w:t>
              </w:r>
            </w:hyperlink>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Равномерное прямолинейное движение</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13.09.2023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https://m.edsoo.ru/ff0c3620</w:t>
              </w:r>
            </w:hyperlink>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Равноускоренное прямолинейное движение</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20.09.2023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https://m.edsoo.ru/ff0c372e</w:t>
              </w:r>
            </w:hyperlink>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Свободное падение. Ускорение свободного падения</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20.09.2023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sz w:val="22"/>
                  <w:u w:val="single"/>
                </w:rPr>
                <w:t>https://m.edsoo.ru/ff0c39cc</w:t>
              </w:r>
            </w:hyperlink>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Криволинейное движение. Движение материальной точки по окружности</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27.09.2023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https://m.edsoo.ru/ff0c3ada</w:t>
              </w:r>
            </w:hyperlink>
          </w:p>
        </w:tc>
      </w:tr>
      <w:tr>
        <w:trPr>
          <w:trHeight w:val="163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Принцип относительности Галилея. Инерциальные системы отсчета. Первый закон Ньютона</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27.09.2023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https://m.edsoo.ru/ff0c3be8</w:t>
              </w:r>
            </w:hyperlink>
          </w:p>
        </w:tc>
      </w:tr>
      <w:tr>
        <w:trPr>
          <w:trHeight w:val="163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Масса тела. Сила. Принцип суперпозиции сил. Второй закон Ньютона для материальной точки</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04.10.2023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https://m.edsoo.ru/ff0c3be8</w:t>
              </w:r>
            </w:hyperlink>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Третий закон Ньютона для материальных точек</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04.10.2023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https://m.edsoo.ru/ff0c3be8</w:t>
              </w:r>
            </w:hyperlink>
          </w:p>
        </w:tc>
      </w:tr>
      <w:tr>
        <w:trPr>
          <w:trHeight w:val="1470"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 всемирного тяготения. Сила тяжести. Первая космическая скорость</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11.10.2023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https://m.edsoo.ru/ff0c3d00</w:t>
              </w:r>
            </w:hyperlink>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Сила упругости. Закон Гука. Вес тела</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11.10.2023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https://m.edsoo.ru/ff0c3e18</w:t>
              </w:r>
            </w:hyperlink>
          </w:p>
        </w:tc>
      </w:tr>
      <w:tr>
        <w:trPr>
          <w:trHeight w:val="136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Сила трения. Коэффициент трения. Сила сопротивления при движении тела в жидкости или газе</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18.10.2023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sz w:val="22"/>
                  <w:u w:val="single"/>
                </w:rPr>
                <w:t>https://m.edsoo.ru/ff0c3f76</w:t>
              </w:r>
            </w:hyperlink>
          </w:p>
        </w:tc>
      </w:tr>
      <w:tr>
        <w:trPr>
          <w:trHeight w:val="217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Поступательное и вращательное движение абсолютно твёрдого тела. Момент силы. Плечо силы. Условия равновесия твёрдого тела</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18.10.2023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https://m.edsoo.ru/ff0c41a6</w:t>
              </w:r>
            </w:hyperlink>
          </w:p>
        </w:tc>
      </w:tr>
      <w:tr>
        <w:trPr>
          <w:trHeight w:val="190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Импульс материальной точки, системы материальных точек. Импульс силы. Закон сохранения импульса. Реактивное движение</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25.10.2023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sz w:val="22"/>
                  <w:u w:val="single"/>
                </w:rPr>
                <w:t>https://m.edsoo.ru/ff0c43d6</w:t>
              </w:r>
            </w:hyperlink>
          </w:p>
        </w:tc>
      </w:tr>
      <w:tr>
        <w:trPr>
          <w:trHeight w:val="190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и мощность силы. Кинетическая энергия материальной̆ точки. Теорема об изменении кинетической̆ энергии</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25.10.2023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sz w:val="22"/>
                  <w:u w:val="single"/>
                </w:rPr>
                <w:t>https://m.edsoo.ru/ff0c4502</w:t>
              </w:r>
            </w:hyperlink>
          </w:p>
        </w:tc>
      </w:tr>
      <w:tr>
        <w:trPr>
          <w:trHeight w:val="244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Потенциальная энергия. Потенциальная энергия упруго деформированной пружины. Потенциальная энергия тела вблизи поверхности Земли</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08.11.2023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sz w:val="22"/>
                  <w:u w:val="single"/>
                </w:rPr>
                <w:t>https://m.edsoo.ru/ff0c461a</w:t>
              </w:r>
            </w:hyperlink>
          </w:p>
        </w:tc>
      </w:tr>
      <w:tr>
        <w:trPr>
          <w:trHeight w:val="271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Потенциальные и непотенциальные силы. Связь работы непотенциальных сил с изменением механической энергии системы тел. Закон сохранения механической энергии</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08.11.2023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sz w:val="22"/>
                  <w:u w:val="single"/>
                </w:rPr>
                <w:t>https://m.edsoo.ru/ff0c478c</w:t>
              </w:r>
            </w:hyperlink>
          </w:p>
        </w:tc>
      </w:tr>
      <w:tr>
        <w:trPr>
          <w:trHeight w:val="23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«Исследование связи работы силы с изменением механической энергии тела на примере растяжения резинового жгута»</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15.11.2023 </w:t>
            </w:r>
          </w:p>
        </w:tc>
        <w:tc>
          <w:tcPr>
            <w:tcW w:w="1913" w:type="dxa"/>
            <w:tcBorders/>
            <w:tcMar>
              <w:top w:w="50" w:type="dxa"/>
              <w:left w:w="100" w:type="dxa"/>
            </w:tcMar>
            <w:vAlign w:val="center"/>
          </w:tcPr>
          <w:p>
            <w:pPr>
              <w:spacing w:before="0" w:after="0"/>
              <w:ind w:left="135"/>
              <w:jc w:val="left"/>
            </w:pPr>
          </w:p>
        </w:tc>
      </w:tr>
      <w:tr>
        <w:trPr>
          <w:trHeight w:val="136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«Кинематика. Динамика. Законы сохранения в механике»</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15.11.2023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https://m.edsoo.ru/ff0c4b74</w:t>
              </w:r>
            </w:hyperlink>
          </w:p>
        </w:tc>
      </w:tr>
      <w:tr>
        <w:trPr>
          <w:trHeight w:val="136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положения молекулярно-кинетической теории. Броуновское движение. Диффузия</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22.11.2023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https://m.edsoo.ru/ff0c4dc2</w:t>
              </w:r>
            </w:hyperlink>
          </w:p>
        </w:tc>
      </w:tr>
      <w:tr>
        <w:trPr>
          <w:trHeight w:val="163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 движения и взаимодействия частиц вещества. Модели строения газов, жидкостей и твёрдых тел</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22.11.2023 </w:t>
            </w:r>
          </w:p>
        </w:tc>
        <w:tc>
          <w:tcPr>
            <w:tcW w:w="1913" w:type="dxa"/>
            <w:tcBorders/>
            <w:tcMar>
              <w:top w:w="50" w:type="dxa"/>
              <w:left w:w="100" w:type="dxa"/>
            </w:tcMar>
            <w:vAlign w:val="center"/>
          </w:tcPr>
          <w:p>
            <w:pPr>
              <w:spacing w:before="0" w:after="0"/>
              <w:ind w:left="135"/>
              <w:jc w:val="left"/>
            </w:pPr>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Масса молекул. Количество вещества. Постоянная Авогадро</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29.11.2023 </w:t>
            </w:r>
          </w:p>
        </w:tc>
        <w:tc>
          <w:tcPr>
            <w:tcW w:w="1913" w:type="dxa"/>
            <w:tcBorders/>
            <w:tcMar>
              <w:top w:w="50" w:type="dxa"/>
              <w:left w:w="100" w:type="dxa"/>
            </w:tcMar>
            <w:vAlign w:val="center"/>
          </w:tcPr>
          <w:p>
            <w:pPr>
              <w:spacing w:before="0" w:after="0"/>
              <w:ind w:left="135"/>
              <w:jc w:val="left"/>
            </w:pPr>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Тепловое равновесие. Температура и её измерение. Шкала температур Цельсия</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29.11.2023 </w:t>
            </w:r>
          </w:p>
        </w:tc>
        <w:tc>
          <w:tcPr>
            <w:tcW w:w="1913" w:type="dxa"/>
            <w:tcBorders/>
            <w:tcMar>
              <w:top w:w="50" w:type="dxa"/>
              <w:left w:w="100" w:type="dxa"/>
            </w:tcMar>
            <w:vAlign w:val="center"/>
          </w:tcPr>
          <w:p>
            <w:pPr>
              <w:spacing w:before="0" w:after="0"/>
              <w:ind w:left="135"/>
              <w:jc w:val="left"/>
            </w:pPr>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Идеальный газ в МКТ. Основное уравнение МКТ</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06.12.2023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https://m.edsoo.ru/ff0c4fde</w:t>
              </w:r>
            </w:hyperlink>
          </w:p>
        </w:tc>
      </w:tr>
      <w:tr>
        <w:trPr>
          <w:trHeight w:val="217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Абсолютная температура как мера средней кинетической энергии движения молекул. Уравнение Менделеева-Клапейрона</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06.12.2023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https://m.edsoo.ru/ff0c511e</w:t>
              </w:r>
            </w:hyperlink>
          </w:p>
        </w:tc>
      </w:tr>
      <w:tr>
        <w:trPr>
          <w:trHeight w:val="55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 Дальтона. Газовые законы</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13.12.2023 </w:t>
            </w:r>
          </w:p>
        </w:tc>
        <w:tc>
          <w:tcPr>
            <w:tcW w:w="1913" w:type="dxa"/>
            <w:tcBorders/>
            <w:tcMar>
              <w:top w:w="50" w:type="dxa"/>
              <w:left w:w="100" w:type="dxa"/>
            </w:tcMar>
            <w:vAlign w:val="center"/>
          </w:tcPr>
          <w:p>
            <w:pPr>
              <w:spacing w:before="0" w:after="0"/>
              <w:ind w:left="135"/>
              <w:jc w:val="left"/>
            </w:pPr>
          </w:p>
        </w:tc>
      </w:tr>
      <w:tr>
        <w:trPr>
          <w:trHeight w:val="163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«Исследование зависимости между параметрами состояния разреженного газа»</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13.12.2023 </w:t>
            </w:r>
          </w:p>
        </w:tc>
        <w:tc>
          <w:tcPr>
            <w:tcW w:w="1913" w:type="dxa"/>
            <w:tcBorders/>
            <w:tcMar>
              <w:top w:w="50" w:type="dxa"/>
              <w:left w:w="100" w:type="dxa"/>
            </w:tcMar>
            <w:vAlign w:val="center"/>
          </w:tcPr>
          <w:p>
            <w:pPr>
              <w:spacing w:before="0" w:after="0"/>
              <w:ind w:left="135"/>
              <w:jc w:val="left"/>
            </w:pPr>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Изопроцессы в идеальном газе и их графическое представление</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20.12.2023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
              <w:r>
                <w:rPr>
                  <w:rFonts w:ascii="Times New Roman" w:hAnsi="Times New Roman"/>
                  <w:b w:val="false"/>
                  <w:i w:val="false"/>
                  <w:color w:val="0000ff"/>
                  <w:sz w:val="22"/>
                  <w:u w:val="single"/>
                </w:rPr>
                <w:t>https://m.edsoo.ru/ff0c570e</w:t>
              </w:r>
            </w:hyperlink>
          </w:p>
        </w:tc>
      </w:tr>
      <w:tr>
        <w:trPr>
          <w:trHeight w:val="268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Внутренняя энергия термодинамической системы и способы её изменения. Количество теплоты и работа. Внутренняя энергия одноатомного идеального газа</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20.12.2023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https://m.edsoo.ru/ff0c5952</w:t>
              </w:r>
            </w:hyperlink>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Виды теплопередачи</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27.12.2023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
              <w:r>
                <w:rPr>
                  <w:rFonts w:ascii="Times New Roman" w:hAnsi="Times New Roman"/>
                  <w:b w:val="false"/>
                  <w:i w:val="false"/>
                  <w:color w:val="0000ff"/>
                  <w:sz w:val="22"/>
                  <w:u w:val="single"/>
                </w:rPr>
                <w:t>https://m.edsoo.ru/ff0c5c36</w:t>
              </w:r>
            </w:hyperlink>
          </w:p>
        </w:tc>
      </w:tr>
      <w:tr>
        <w:trPr>
          <w:trHeight w:val="163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Удельная теплоёмкость вещества. Количество теплоты при теплопередаче. Адиабатный процесс</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27.12.2023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https://m.edsoo.ru/ff0c5c36</w:t>
              </w:r>
            </w:hyperlink>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Первый закон термодинамики и его применение к изопроцессам</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10.01.2024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
              <w:r>
                <w:rPr>
                  <w:rFonts w:ascii="Times New Roman" w:hAnsi="Times New Roman"/>
                  <w:b w:val="false"/>
                  <w:i w:val="false"/>
                  <w:color w:val="0000ff"/>
                  <w:sz w:val="22"/>
                  <w:u w:val="single"/>
                </w:rPr>
                <w:t>https://m.edsoo.ru/ff0c5efc</w:t>
              </w:r>
            </w:hyperlink>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Необратимость процессов в природе. Второй закон термодинамики</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10.01.2024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sz w:val="22"/>
                  <w:u w:val="single"/>
                </w:rPr>
                <w:t>https://m.edsoo.ru/ff0c6230</w:t>
              </w:r>
            </w:hyperlink>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Принцип действия и КПД тепловой машины</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17.01.2024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sz w:val="22"/>
                  <w:u w:val="single"/>
                </w:rPr>
                <w:t>https://m.edsoo.ru/ff0c600a</w:t>
              </w:r>
            </w:hyperlink>
          </w:p>
        </w:tc>
      </w:tr>
      <w:tr>
        <w:trPr>
          <w:trHeight w:val="300"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Цикл Карно и его КПД</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17.01.2024 </w:t>
            </w:r>
          </w:p>
        </w:tc>
        <w:tc>
          <w:tcPr>
            <w:tcW w:w="1913" w:type="dxa"/>
            <w:tcBorders/>
            <w:tcMar>
              <w:top w:w="50" w:type="dxa"/>
              <w:left w:w="100" w:type="dxa"/>
            </w:tcMar>
            <w:vAlign w:val="center"/>
          </w:tcPr>
          <w:p>
            <w:pPr>
              <w:spacing w:before="0" w:after="0"/>
              <w:ind w:left="135"/>
              <w:jc w:val="left"/>
            </w:pPr>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Экологические проблемы теплоэнергетики</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24.01.2024 </w:t>
            </w:r>
          </w:p>
        </w:tc>
        <w:tc>
          <w:tcPr>
            <w:tcW w:w="1913" w:type="dxa"/>
            <w:tcBorders/>
            <w:tcMar>
              <w:top w:w="50" w:type="dxa"/>
              <w:left w:w="100" w:type="dxa"/>
            </w:tcMar>
            <w:vAlign w:val="center"/>
          </w:tcPr>
          <w:p>
            <w:pPr>
              <w:spacing w:before="0" w:after="0"/>
              <w:ind w:left="135"/>
              <w:jc w:val="left"/>
            </w:pPr>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Обобщающий урок «Молекулярная физика. Основы термодинамики»</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24.01.2024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sz w:val="22"/>
                  <w:u w:val="single"/>
                </w:rPr>
                <w:t>https://m.edsoo.ru/ff0c6938</w:t>
              </w:r>
            </w:hyperlink>
          </w:p>
        </w:tc>
      </w:tr>
      <w:tr>
        <w:trPr>
          <w:trHeight w:val="136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«Молекулярная физика. Основы термодинамики»</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31.01.2024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https://m.edsoo.ru/ff0c6a50</w:t>
              </w:r>
            </w:hyperlink>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Парообразование и конденсация. Испарение и кипение</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31.01.2024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https://m.edsoo.ru/ff0c63b6</w:t>
              </w:r>
            </w:hyperlink>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Абсолютная и относительная влажность воздуха. Насыщенный пар</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07.02.2024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https://m.edsoo.ru/ff0c64d8</w:t>
              </w:r>
            </w:hyperlink>
          </w:p>
        </w:tc>
      </w:tr>
      <w:tr>
        <w:trPr>
          <w:trHeight w:val="2880"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Твёрдое тело. Кристаллические и аморфные тела. Анизотропия свойств кристаллов. Жидкие кристаллы. Современные материалы</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07.02.2024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https://m.edsoo.ru/ff0c65f0</w:t>
              </w:r>
            </w:hyperlink>
          </w:p>
        </w:tc>
      </w:tr>
      <w:tr>
        <w:trPr>
          <w:trHeight w:val="136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Плавление и кристаллизация. Удельная теплота плавления. Сублимация</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14.02.2024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7">
              <w:r>
                <w:rPr>
                  <w:rFonts w:ascii="Times New Roman" w:hAnsi="Times New Roman"/>
                  <w:b w:val="false"/>
                  <w:i w:val="false"/>
                  <w:color w:val="0000ff"/>
                  <w:sz w:val="22"/>
                  <w:u w:val="single"/>
                </w:rPr>
                <w:t>https://m.edsoo.ru/ff0c6708</w:t>
              </w:r>
            </w:hyperlink>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Уравнение теплового баланса</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14.02.2024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8">
              <w:r>
                <w:rPr>
                  <w:rFonts w:ascii="Times New Roman" w:hAnsi="Times New Roman"/>
                  <w:b w:val="false"/>
                  <w:i w:val="false"/>
                  <w:color w:val="0000ff"/>
                  <w:sz w:val="22"/>
                  <w:u w:val="single"/>
                </w:rPr>
                <w:t>https://m.edsoo.ru/ff0c6820</w:t>
              </w:r>
            </w:hyperlink>
          </w:p>
        </w:tc>
      </w:tr>
      <w:tr>
        <w:trPr>
          <w:trHeight w:val="136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Электризация тел. Электрический заряд. Два вида электрических зарядов</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21.02.2024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9">
              <w:r>
                <w:rPr>
                  <w:rFonts w:ascii="Times New Roman" w:hAnsi="Times New Roman"/>
                  <w:b w:val="false"/>
                  <w:i w:val="false"/>
                  <w:color w:val="0000ff"/>
                  <w:sz w:val="22"/>
                  <w:u w:val="single"/>
                </w:rPr>
                <w:t>https://m.edsoo.ru/ff0c6bcc</w:t>
              </w:r>
            </w:hyperlink>
          </w:p>
        </w:tc>
      </w:tr>
      <w:tr>
        <w:trPr>
          <w:trHeight w:val="163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Проводники, диэлектрики и полупроводники. Закон сохранения электрического заряда</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21.02.2024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0">
              <w:r>
                <w:rPr>
                  <w:rFonts w:ascii="Times New Roman" w:hAnsi="Times New Roman"/>
                  <w:b w:val="false"/>
                  <w:i w:val="false"/>
                  <w:color w:val="0000ff"/>
                  <w:sz w:val="22"/>
                  <w:u w:val="single"/>
                </w:rPr>
                <w:t>https://m.edsoo.ru/ff0c6bcc</w:t>
              </w:r>
            </w:hyperlink>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Взаимодействие зарядов. Закон Кулона. Точечный электрический заряд</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28.02.2024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1">
              <w:r>
                <w:rPr>
                  <w:rFonts w:ascii="Times New Roman" w:hAnsi="Times New Roman"/>
                  <w:b w:val="false"/>
                  <w:i w:val="false"/>
                  <w:color w:val="0000ff"/>
                  <w:sz w:val="22"/>
                  <w:u w:val="single"/>
                </w:rPr>
                <w:t>https://m.edsoo.ru/ff0c6ce4</w:t>
              </w:r>
            </w:hyperlink>
          </w:p>
        </w:tc>
      </w:tr>
      <w:tr>
        <w:trPr>
          <w:trHeight w:val="190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Напряжённость электрического поля. Принцип суперпозиции электрических полей. Линии напряжённости</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28.02.2024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2">
              <w:r>
                <w:rPr>
                  <w:rFonts w:ascii="Times New Roman" w:hAnsi="Times New Roman"/>
                  <w:b w:val="false"/>
                  <w:i w:val="false"/>
                  <w:color w:val="0000ff"/>
                  <w:sz w:val="22"/>
                  <w:u w:val="single"/>
                </w:rPr>
                <w:t>https://m.edsoo.ru/ff0c6df2</w:t>
              </w:r>
            </w:hyperlink>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сил электростатического поля. Потенциал. Разность потенциалов</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06.03.2024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3">
              <w:r>
                <w:rPr>
                  <w:rFonts w:ascii="Times New Roman" w:hAnsi="Times New Roman"/>
                  <w:b w:val="false"/>
                  <w:i w:val="false"/>
                  <w:color w:val="0000ff"/>
                  <w:sz w:val="22"/>
                  <w:u w:val="single"/>
                </w:rPr>
                <w:t>https://m.edsoo.ru/ff0c6f00</w:t>
              </w:r>
            </w:hyperlink>
          </w:p>
        </w:tc>
      </w:tr>
      <w:tr>
        <w:trPr>
          <w:trHeight w:val="163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Проводники и диэлектрики в электростатическом поле. Диэлектрическая проницаемость</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06.03.2024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4">
              <w:r>
                <w:rPr>
                  <w:rFonts w:ascii="Times New Roman" w:hAnsi="Times New Roman"/>
                  <w:b w:val="false"/>
                  <w:i w:val="false"/>
                  <w:color w:val="0000ff"/>
                  <w:sz w:val="22"/>
                  <w:u w:val="single"/>
                </w:rPr>
                <w:t>https://m.edsoo.ru/ff0c7018</w:t>
              </w:r>
            </w:hyperlink>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Электроёмкость. Конденсатор</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13.03.2024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5">
              <w:r>
                <w:rPr>
                  <w:rFonts w:ascii="Times New Roman" w:hAnsi="Times New Roman"/>
                  <w:b w:val="false"/>
                  <w:i w:val="false"/>
                  <w:color w:val="0000ff"/>
                  <w:sz w:val="22"/>
                  <w:u w:val="single"/>
                </w:rPr>
                <w:t>https://m.edsoo.ru/ff0c7126</w:t>
              </w:r>
            </w:hyperlink>
          </w:p>
        </w:tc>
      </w:tr>
      <w:tr>
        <w:trPr>
          <w:trHeight w:val="136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Электроёмкость плоского конденсатора. Энергия заряженного конденсатора</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13.03.2024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6">
              <w:r>
                <w:rPr>
                  <w:rFonts w:ascii="Times New Roman" w:hAnsi="Times New Roman"/>
                  <w:b w:val="false"/>
                  <w:i w:val="false"/>
                  <w:color w:val="0000ff"/>
                  <w:sz w:val="22"/>
                  <w:u w:val="single"/>
                </w:rPr>
                <w:t>https://m.edsoo.ru/ff0c72c0</w:t>
              </w:r>
            </w:hyperlink>
          </w:p>
        </w:tc>
      </w:tr>
      <w:tr>
        <w:trPr>
          <w:trHeight w:val="214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"Измерение электроёмкости конденсатора"</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20.03.2024 </w:t>
            </w:r>
          </w:p>
        </w:tc>
        <w:tc>
          <w:tcPr>
            <w:tcW w:w="1913" w:type="dxa"/>
            <w:tcBorders/>
            <w:tcMar>
              <w:top w:w="50" w:type="dxa"/>
              <w:left w:w="100" w:type="dxa"/>
            </w:tcMar>
            <w:vAlign w:val="center"/>
          </w:tcPr>
          <w:p>
            <w:pPr>
              <w:spacing w:before="0" w:after="0"/>
              <w:ind w:left="135"/>
              <w:jc w:val="left"/>
            </w:pPr>
          </w:p>
        </w:tc>
      </w:tr>
      <w:tr>
        <w:trPr>
          <w:trHeight w:val="244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Принцип действия и применение конденсаторов, копировального аппарата, струйного принтера. Электростатическая защита. Заземление электроприборов</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20.03.2024 </w:t>
            </w:r>
          </w:p>
        </w:tc>
        <w:tc>
          <w:tcPr>
            <w:tcW w:w="1913" w:type="dxa"/>
            <w:tcBorders/>
            <w:tcMar>
              <w:top w:w="50" w:type="dxa"/>
              <w:left w:w="100" w:type="dxa"/>
            </w:tcMar>
            <w:vAlign w:val="center"/>
          </w:tcPr>
          <w:p>
            <w:pPr>
              <w:spacing w:before="0" w:after="0"/>
              <w:ind w:left="135"/>
              <w:jc w:val="left"/>
            </w:pPr>
          </w:p>
        </w:tc>
      </w:tr>
      <w:tr>
        <w:trPr>
          <w:trHeight w:val="190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Электрический ток, условия его существования. Постоянный ток. Сила тока. Напряжение. Сопротивление. Закон Ома для участка цепи</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03.04.2024 </w:t>
            </w:r>
          </w:p>
        </w:tc>
        <w:tc>
          <w:tcPr>
            <w:tcW w:w="1913" w:type="dxa"/>
            <w:tcBorders/>
            <w:tcMar>
              <w:top w:w="50" w:type="dxa"/>
              <w:left w:w="100" w:type="dxa"/>
            </w:tcMar>
            <w:vAlign w:val="center"/>
          </w:tcPr>
          <w:p>
            <w:pPr>
              <w:spacing w:before="0" w:after="0"/>
              <w:ind w:left="135"/>
              <w:jc w:val="left"/>
            </w:pPr>
          </w:p>
        </w:tc>
      </w:tr>
      <w:tr>
        <w:trPr>
          <w:trHeight w:val="271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Последовательное, параллельное, смешанное соединение проводников. Лабораторная работа «Изучение смешанного соединения резисторов»</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03.04.2024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7">
              <w:r>
                <w:rPr>
                  <w:rFonts w:ascii="Times New Roman" w:hAnsi="Times New Roman"/>
                  <w:b w:val="false"/>
                  <w:i w:val="false"/>
                  <w:color w:val="0000ff"/>
                  <w:sz w:val="22"/>
                  <w:u w:val="single"/>
                </w:rPr>
                <w:t>https://m.edsoo.ru/ff0c74f0</w:t>
              </w:r>
            </w:hyperlink>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и мощность электрического тока. Закон Джоуля-Ленца</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10.04.2024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8">
              <w:r>
                <w:rPr>
                  <w:rFonts w:ascii="Times New Roman" w:hAnsi="Times New Roman"/>
                  <w:b w:val="false"/>
                  <w:i w:val="false"/>
                  <w:color w:val="0000ff"/>
                  <w:sz w:val="22"/>
                  <w:u w:val="single"/>
                </w:rPr>
                <w:t>https://m.edsoo.ru/ff0c7838</w:t>
              </w:r>
            </w:hyperlink>
          </w:p>
        </w:tc>
      </w:tr>
      <w:tr>
        <w:trPr>
          <w:trHeight w:val="244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 Ома для полной (замкнутой) электрической цепи. Короткое замыкание. Лабораторная работа «Измерение ЭДС источника тока и его внутреннего сопротивления»</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10.04.2024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9">
              <w:r>
                <w:rPr>
                  <w:rFonts w:ascii="Times New Roman" w:hAnsi="Times New Roman"/>
                  <w:b w:val="false"/>
                  <w:i w:val="false"/>
                  <w:color w:val="0000ff"/>
                  <w:sz w:val="22"/>
                  <w:u w:val="single"/>
                </w:rPr>
                <w:t>https://m.edsoo.ru/ff0c7ae0</w:t>
              </w:r>
            </w:hyperlink>
          </w:p>
        </w:tc>
      </w:tr>
      <w:tr>
        <w:trPr>
          <w:trHeight w:val="217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Электронная проводимость твёрдых металлов. Зависимость сопротивления металлов от температуры. Сверхпроводимость</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17.04.2024 </w:t>
            </w:r>
          </w:p>
        </w:tc>
        <w:tc>
          <w:tcPr>
            <w:tcW w:w="1913" w:type="dxa"/>
            <w:tcBorders/>
            <w:tcMar>
              <w:top w:w="50" w:type="dxa"/>
              <w:left w:w="100" w:type="dxa"/>
            </w:tcMar>
            <w:vAlign w:val="center"/>
          </w:tcPr>
          <w:p>
            <w:pPr>
              <w:spacing w:before="0" w:after="0"/>
              <w:ind w:left="135"/>
              <w:jc w:val="left"/>
            </w:pPr>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Электрический ток в вакууме. Свойства электронных пучков</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17.04.2024 </w:t>
            </w:r>
          </w:p>
        </w:tc>
        <w:tc>
          <w:tcPr>
            <w:tcW w:w="1913" w:type="dxa"/>
            <w:tcBorders/>
            <w:tcMar>
              <w:top w:w="50" w:type="dxa"/>
              <w:left w:w="100" w:type="dxa"/>
            </w:tcMar>
            <w:vAlign w:val="center"/>
          </w:tcPr>
          <w:p>
            <w:pPr>
              <w:spacing w:before="0" w:after="0"/>
              <w:ind w:left="135"/>
              <w:jc w:val="left"/>
            </w:pPr>
          </w:p>
        </w:tc>
      </w:tr>
      <w:tr>
        <w:trPr>
          <w:trHeight w:val="23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Полупроводники, их собственная и примесная проводимость. Свойства p—n-перехода. Полупроводниковые приборы</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24.04.2024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0">
              <w:r>
                <w:rPr>
                  <w:rFonts w:ascii="Times New Roman" w:hAnsi="Times New Roman"/>
                  <w:b w:val="false"/>
                  <w:i w:val="false"/>
                  <w:color w:val="0000ff"/>
                  <w:sz w:val="22"/>
                  <w:u w:val="single"/>
                </w:rPr>
                <w:t>https://m.edsoo.ru/ff0c84ae</w:t>
              </w:r>
            </w:hyperlink>
          </w:p>
        </w:tc>
      </w:tr>
      <w:tr>
        <w:trPr>
          <w:trHeight w:val="190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Электрический ток в растворах и расплавах электролитов. Электролитическая диссоциация. Электролиз</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24.04.2024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1">
              <w:r>
                <w:rPr>
                  <w:rFonts w:ascii="Times New Roman" w:hAnsi="Times New Roman"/>
                  <w:b w:val="false"/>
                  <w:i w:val="false"/>
                  <w:color w:val="0000ff"/>
                  <w:sz w:val="22"/>
                  <w:u w:val="single"/>
                </w:rPr>
                <w:t>https://m.edsoo.ru/ff0c82ba</w:t>
              </w:r>
            </w:hyperlink>
          </w:p>
        </w:tc>
      </w:tr>
      <w:tr>
        <w:trPr>
          <w:trHeight w:val="163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Электрический ток в газах. Самостоятельный и несамостоятельный разряд. Молния. Плазма</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15.05.2024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2">
              <w:r>
                <w:rPr>
                  <w:rFonts w:ascii="Times New Roman" w:hAnsi="Times New Roman"/>
                  <w:b w:val="false"/>
                  <w:i w:val="false"/>
                  <w:color w:val="0000ff"/>
                  <w:sz w:val="22"/>
                  <w:u w:val="single"/>
                </w:rPr>
                <w:t>https://m.edsoo.ru/ff0c84ae</w:t>
              </w:r>
            </w:hyperlink>
          </w:p>
        </w:tc>
      </w:tr>
      <w:tr>
        <w:trPr>
          <w:trHeight w:val="136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Электрические приборы и устройства и их практическое применение. Правила техники безопасности</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15.05.2024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3">
              <w:r>
                <w:rPr>
                  <w:rFonts w:ascii="Times New Roman" w:hAnsi="Times New Roman"/>
                  <w:b w:val="false"/>
                  <w:i w:val="false"/>
                  <w:color w:val="0000ff"/>
                  <w:sz w:val="22"/>
                  <w:u w:val="single"/>
                </w:rPr>
                <w:t>https://m.edsoo.ru/ff0c86fc</w:t>
              </w:r>
            </w:hyperlink>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Обобщающий урок «Электродинамика»</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22.05.2024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4">
              <w:r>
                <w:rPr>
                  <w:rFonts w:ascii="Times New Roman" w:hAnsi="Times New Roman"/>
                  <w:b w:val="false"/>
                  <w:i w:val="false"/>
                  <w:color w:val="0000ff"/>
                  <w:sz w:val="22"/>
                  <w:u w:val="single"/>
                </w:rPr>
                <w:t>https://m.edsoo.ru/ff0c88be</w:t>
              </w:r>
            </w:hyperlink>
          </w:p>
        </w:tc>
      </w:tr>
      <w:tr>
        <w:trPr>
          <w:trHeight w:val="190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«Электростатика. Постоянный электрический ток. Токи в различных средах»</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22.05.2024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5">
              <w:r>
                <w:rPr>
                  <w:rFonts w:ascii="Times New Roman" w:hAnsi="Times New Roman"/>
                  <w:b w:val="false"/>
                  <w:i w:val="false"/>
                  <w:color w:val="0000ff"/>
                  <w:sz w:val="22"/>
                  <w:u w:val="single"/>
                </w:rPr>
                <w:t>https://m.edsoo.ru/ff0c8a8a</w:t>
              </w:r>
            </w:hyperlink>
          </w:p>
        </w:tc>
      </w:tr>
      <w:tr>
        <w:trPr>
          <w:trHeight w:val="109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Контрольная работа по теме "Электродинамика"</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29.05.2024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6">
              <w:r>
                <w:rPr>
                  <w:rFonts w:ascii="Times New Roman" w:hAnsi="Times New Roman"/>
                  <w:b w:val="false"/>
                  <w:i w:val="false"/>
                  <w:color w:val="0000ff"/>
                  <w:sz w:val="22"/>
                  <w:u w:val="single"/>
                </w:rPr>
                <w:t>https://m.edsoo.ru/ff0c8c56</w:t>
              </w:r>
            </w:hyperlink>
          </w:p>
        </w:tc>
      </w:tr>
      <w:tr>
        <w:trPr>
          <w:trHeight w:val="825" w:hRule="atLeast"/>
          <w:trHeight w:val="144" w:hRule="atLeast"/>
        </w:trPr>
        <w:tc>
          <w:tcPr>
            <w:tcW w:w="34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Обобщающий урок по темам 10 класса</w:t>
            </w:r>
          </w:p>
        </w:tc>
        <w:tc>
          <w:tcPr>
            <w:tcW w:w="77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5" w:type="dxa"/>
            <w:tcBorders/>
            <w:tcMar>
              <w:top w:w="50" w:type="dxa"/>
              <w:left w:w="100" w:type="dxa"/>
            </w:tcMar>
            <w:vAlign w:val="center"/>
          </w:tcPr>
          <w:p>
            <w:pPr>
              <w:spacing w:before="0" w:after="0" w:line="276"/>
              <w:ind w:left="135"/>
              <w:jc w:val="center"/>
            </w:pPr>
          </w:p>
        </w:tc>
        <w:tc>
          <w:tcPr>
            <w:tcW w:w="1568" w:type="dxa"/>
            <w:tcBorders/>
            <w:tcMar>
              <w:top w:w="50" w:type="dxa"/>
              <w:left w:w="100" w:type="dxa"/>
            </w:tcMar>
            <w:vAlign w:val="center"/>
          </w:tcPr>
          <w:p>
            <w:pPr>
              <w:spacing w:before="0" w:after="0" w:line="276"/>
              <w:ind w:left="135"/>
              <w:jc w:val="center"/>
            </w:pPr>
          </w:p>
        </w:tc>
        <w:tc>
          <w:tcPr>
            <w:tcW w:w="120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29.05.2024 </w:t>
            </w:r>
          </w:p>
        </w:tc>
        <w:tc>
          <w:tcPr>
            <w:tcW w:w="191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7">
              <w:r>
                <w:rPr>
                  <w:rFonts w:ascii="Times New Roman" w:hAnsi="Times New Roman"/>
                  <w:b w:val="false"/>
                  <w:i w:val="false"/>
                  <w:color w:val="0000ff"/>
                  <w:sz w:val="22"/>
                  <w:u w:val="single"/>
                </w:rPr>
                <w:t>https://m.edsoo.ru/ff0c8f6c</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4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5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502"/>
        <w:gridCol w:w="3120"/>
        <w:gridCol w:w="1122"/>
        <w:gridCol w:w="2109"/>
        <w:gridCol w:w="2256"/>
        <w:gridCol w:w="1736"/>
        <w:gridCol w:w="2749"/>
      </w:tblGrid>
      <w:tr>
        <w:trPr>
          <w:trHeight w:val="300" w:hRule="atLeast"/>
          <w:trHeight w:val="144" w:hRule="atLeast"/>
        </w:trPr>
        <w:tc>
          <w:tcPr>
            <w:tcW w:w="35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43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21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2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8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7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7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63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Постоянные магниты и их взаимодействие. Магнитное поле. Вектор магнитной индукции. Линии магнитной индукции</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07.09.2023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8">
              <w:r>
                <w:rPr>
                  <w:rFonts w:ascii="Times New Roman" w:hAnsi="Times New Roman"/>
                  <w:b w:val="false"/>
                  <w:i w:val="false"/>
                  <w:color w:val="0000ff"/>
                  <w:sz w:val="22"/>
                  <w:u w:val="single"/>
                </w:rPr>
                <w:t>https://m.edsoo.ru/ff0c9778</w:t>
              </w:r>
            </w:hyperlink>
          </w:p>
        </w:tc>
      </w:tr>
      <w:tr>
        <w:trPr>
          <w:trHeight w:val="1530"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Магнитное поле проводника с током. Опыт Эрстеда. Взаимодействие проводников с током</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07.09.2023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9">
              <w:r>
                <w:rPr>
                  <w:rFonts w:ascii="Times New Roman" w:hAnsi="Times New Roman"/>
                  <w:b w:val="false"/>
                  <w:i w:val="false"/>
                  <w:color w:val="0000ff"/>
                  <w:sz w:val="22"/>
                  <w:u w:val="single"/>
                </w:rPr>
                <w:t>https://m.edsoo.ru/ff0c98fe</w:t>
              </w:r>
            </w:hyperlink>
          </w:p>
        </w:tc>
      </w:tr>
      <w:tr>
        <w:trPr>
          <w:trHeight w:val="109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«Изучение магнитного поля катушки с током»</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14.09.2023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0">
              <w:r>
                <w:rPr>
                  <w:rFonts w:ascii="Times New Roman" w:hAnsi="Times New Roman"/>
                  <w:b w:val="false"/>
                  <w:i w:val="false"/>
                  <w:color w:val="0000ff"/>
                  <w:sz w:val="22"/>
                  <w:u w:val="single"/>
                </w:rPr>
                <w:t>https://m.edsoo.ru/ff0c98fe</w:t>
              </w:r>
            </w:hyperlink>
          </w:p>
        </w:tc>
      </w:tr>
      <w:tr>
        <w:trPr>
          <w:trHeight w:val="217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Действие магнитного поля на проводник с током. Сила Ампера. Лабораторная работа «Исследование действия постоянного магнита на рамку с током»</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14.09.2023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1">
              <w:r>
                <w:rPr>
                  <w:rFonts w:ascii="Times New Roman" w:hAnsi="Times New Roman"/>
                  <w:b w:val="false"/>
                  <w:i w:val="false"/>
                  <w:color w:val="0000ff"/>
                  <w:sz w:val="22"/>
                  <w:u w:val="single"/>
                </w:rPr>
                <w:t>https://m.edsoo.ru/ff0c9ac0</w:t>
              </w:r>
            </w:hyperlink>
          </w:p>
        </w:tc>
      </w:tr>
      <w:tr>
        <w:trPr>
          <w:trHeight w:val="136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Действие магнитного поля на движущуюся заряженную частицу. Сила Лоренца. Работа силы Лоренца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21.09.2023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2">
              <w:r>
                <w:rPr>
                  <w:rFonts w:ascii="Times New Roman" w:hAnsi="Times New Roman"/>
                  <w:b w:val="false"/>
                  <w:i w:val="false"/>
                  <w:color w:val="0000ff"/>
                  <w:sz w:val="22"/>
                  <w:u w:val="single"/>
                </w:rPr>
                <w:t>https://m.edsoo.ru/ff0c9df4</w:t>
              </w:r>
            </w:hyperlink>
          </w:p>
        </w:tc>
      </w:tr>
      <w:tr>
        <w:trPr>
          <w:trHeight w:val="190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Электромагнитная индукция. Поток вектора магнитной индукции. ЭДС индукции. Закон электромагнитной индукции Фарадея</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21.09.2023 </w:t>
            </w:r>
          </w:p>
        </w:tc>
        <w:tc>
          <w:tcPr>
            <w:tcW w:w="1924" w:type="dxa"/>
            <w:tcBorders/>
            <w:tcMar>
              <w:top w:w="50" w:type="dxa"/>
              <w:left w:w="100" w:type="dxa"/>
            </w:tcMar>
            <w:vAlign w:val="center"/>
          </w:tcPr>
          <w:p>
            <w:pPr>
              <w:spacing w:before="0" w:after="0"/>
              <w:ind w:left="135"/>
              <w:jc w:val="left"/>
            </w:pPr>
          </w:p>
        </w:tc>
      </w:tr>
      <w:tr>
        <w:trPr>
          <w:trHeight w:val="136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«Исследование явления электромагнитной индукции»</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28.09.2023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3">
              <w:r>
                <w:rPr>
                  <w:rFonts w:ascii="Times New Roman" w:hAnsi="Times New Roman"/>
                  <w:b w:val="false"/>
                  <w:i w:val="false"/>
                  <w:color w:val="0000ff"/>
                  <w:sz w:val="22"/>
                  <w:u w:val="single"/>
                </w:rPr>
                <w:t>https://m.edsoo.ru/ff0ca150</w:t>
              </w:r>
            </w:hyperlink>
          </w:p>
        </w:tc>
      </w:tr>
      <w:tr>
        <w:trPr>
          <w:trHeight w:val="244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Индуктивность. Явление самоиндукции. ЭДС самоиндукции. Энергия магнитного поля катушки с током. Электромагнитное поле</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28.09.2023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4">
              <w:r>
                <w:rPr>
                  <w:rFonts w:ascii="Times New Roman" w:hAnsi="Times New Roman"/>
                  <w:b w:val="false"/>
                  <w:i w:val="false"/>
                  <w:color w:val="0000ff"/>
                  <w:sz w:val="22"/>
                  <w:u w:val="single"/>
                </w:rPr>
                <w:t>https://m.edsoo.ru/ff0ca600</w:t>
              </w:r>
            </w:hyperlink>
          </w:p>
        </w:tc>
      </w:tr>
      <w:tr>
        <w:trPr>
          <w:trHeight w:val="271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Технические устройства и их применение: постоянные магниты, электромагниты, электродвигатель, ускорители элементарных частиц, индукционная печь</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05.10.2023 </w:t>
            </w:r>
          </w:p>
        </w:tc>
        <w:tc>
          <w:tcPr>
            <w:tcW w:w="1924" w:type="dxa"/>
            <w:tcBorders/>
            <w:tcMar>
              <w:top w:w="50" w:type="dxa"/>
              <w:left w:w="100" w:type="dxa"/>
            </w:tcMar>
            <w:vAlign w:val="center"/>
          </w:tcPr>
          <w:p>
            <w:pPr>
              <w:spacing w:before="0" w:after="0"/>
              <w:ind w:left="135"/>
              <w:jc w:val="left"/>
            </w:pPr>
          </w:p>
        </w:tc>
      </w:tr>
      <w:tr>
        <w:trPr>
          <w:trHeight w:val="151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Обобщающий урок «Магнитное поле. Электромагнитная индукция»</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05.10.2023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5">
              <w:r>
                <w:rPr>
                  <w:rFonts w:ascii="Times New Roman" w:hAnsi="Times New Roman"/>
                  <w:b w:val="false"/>
                  <w:i w:val="false"/>
                  <w:color w:val="0000ff"/>
                  <w:sz w:val="22"/>
                  <w:u w:val="single"/>
                </w:rPr>
                <w:t>https://m.edsoo.ru/ff0cab82</w:t>
              </w:r>
            </w:hyperlink>
          </w:p>
        </w:tc>
      </w:tr>
      <w:tr>
        <w:trPr>
          <w:trHeight w:val="136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«Магнитное поле. Электромагнитная индукция»</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12.10.2023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6">
              <w:r>
                <w:rPr>
                  <w:rFonts w:ascii="Times New Roman" w:hAnsi="Times New Roman"/>
                  <w:b w:val="false"/>
                  <w:i w:val="false"/>
                  <w:color w:val="0000ff"/>
                  <w:sz w:val="22"/>
                  <w:u w:val="single"/>
                </w:rPr>
                <w:t>https://m.edsoo.ru/ff0cad58</w:t>
              </w:r>
            </w:hyperlink>
          </w:p>
        </w:tc>
      </w:tr>
      <w:tr>
        <w:trPr>
          <w:trHeight w:val="244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Свободные механические колебания. Гармонические колебания. Уравнение гармонических колебаний. Превращение энергии</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12.10.2023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7">
              <w:r>
                <w:rPr>
                  <w:rFonts w:ascii="Times New Roman" w:hAnsi="Times New Roman"/>
                  <w:b w:val="false"/>
                  <w:i w:val="false"/>
                  <w:color w:val="0000ff"/>
                  <w:sz w:val="22"/>
                  <w:u w:val="single"/>
                </w:rPr>
                <w:t>https://m.edsoo.ru/ff0caf06</w:t>
              </w:r>
            </w:hyperlink>
          </w:p>
        </w:tc>
      </w:tr>
      <w:tr>
        <w:trPr>
          <w:trHeight w:val="190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«Исследование зависимости периода малых колебаний груза на нити от длины нити и массы груза»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19.10.2023 </w:t>
            </w:r>
          </w:p>
        </w:tc>
        <w:tc>
          <w:tcPr>
            <w:tcW w:w="1924" w:type="dxa"/>
            <w:tcBorders/>
            <w:tcMar>
              <w:top w:w="50" w:type="dxa"/>
              <w:left w:w="100" w:type="dxa"/>
            </w:tcMar>
            <w:vAlign w:val="center"/>
          </w:tcPr>
          <w:p>
            <w:pPr>
              <w:spacing w:before="0" w:after="0"/>
              <w:ind w:left="135"/>
              <w:jc w:val="left"/>
            </w:pPr>
          </w:p>
        </w:tc>
      </w:tr>
      <w:tr>
        <w:trPr>
          <w:trHeight w:val="271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Колебательный контур. Свободные электромагнитные колебания в идеальном колебательном контуре. Аналогия между механическими и электромагнитными колебаниями</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19.10.2023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8">
              <w:r>
                <w:rPr>
                  <w:rFonts w:ascii="Times New Roman" w:hAnsi="Times New Roman"/>
                  <w:b w:val="false"/>
                  <w:i w:val="false"/>
                  <w:color w:val="0000ff"/>
                  <w:sz w:val="22"/>
                  <w:u w:val="single"/>
                </w:rPr>
                <w:t>https://m.edsoo.ru/ff0cb820</w:t>
              </w:r>
            </w:hyperlink>
          </w:p>
        </w:tc>
      </w:tr>
      <w:tr>
        <w:trPr>
          <w:trHeight w:val="136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Формула Томсона. Закон сохранения энергии в идеальном колебательном контуре</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26.10.2023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9">
              <w:r>
                <w:rPr>
                  <w:rFonts w:ascii="Times New Roman" w:hAnsi="Times New Roman"/>
                  <w:b w:val="false"/>
                  <w:i w:val="false"/>
                  <w:color w:val="0000ff"/>
                  <w:sz w:val="22"/>
                  <w:u w:val="single"/>
                </w:rPr>
                <w:t>https://m.edsoo.ru/ff0cb9c4</w:t>
              </w:r>
            </w:hyperlink>
          </w:p>
        </w:tc>
      </w:tr>
      <w:tr>
        <w:trPr>
          <w:trHeight w:val="244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о затухающих колебаниях. Вынужденные механические колебания. Резонанс. Вынужденные электромагнитные колебания</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26.10.2023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0">
              <w:r>
                <w:rPr>
                  <w:rFonts w:ascii="Times New Roman" w:hAnsi="Times New Roman"/>
                  <w:b w:val="false"/>
                  <w:i w:val="false"/>
                  <w:color w:val="0000ff"/>
                  <w:sz w:val="22"/>
                  <w:u w:val="single"/>
                </w:rPr>
                <w:t>https://m.edsoo.ru/ff0cbb86</w:t>
              </w:r>
            </w:hyperlink>
          </w:p>
        </w:tc>
      </w:tr>
      <w:tr>
        <w:trPr>
          <w:trHeight w:val="265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Переменный ток. Синусоидальный переменный ток. Мощность переменного тока. Амплитудное и действующее значение силы тока и напряжения</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09.11.2023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1">
              <w:r>
                <w:rPr>
                  <w:rFonts w:ascii="Times New Roman" w:hAnsi="Times New Roman"/>
                  <w:b w:val="false"/>
                  <w:i w:val="false"/>
                  <w:color w:val="0000ff"/>
                  <w:sz w:val="22"/>
                  <w:u w:val="single"/>
                </w:rPr>
                <w:t>https://m.edsoo.ru/ff0cbd34</w:t>
              </w:r>
            </w:hyperlink>
          </w:p>
        </w:tc>
      </w:tr>
      <w:tr>
        <w:trPr>
          <w:trHeight w:val="163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Трансформатор. Производство, передача и потребление электрической энергии</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09.11.2023 </w:t>
            </w:r>
          </w:p>
        </w:tc>
        <w:tc>
          <w:tcPr>
            <w:tcW w:w="1924" w:type="dxa"/>
            <w:tcBorders/>
            <w:tcMar>
              <w:top w:w="50" w:type="dxa"/>
              <w:left w:w="100" w:type="dxa"/>
            </w:tcMar>
            <w:vAlign w:val="center"/>
          </w:tcPr>
          <w:p>
            <w:pPr>
              <w:spacing w:before="0" w:after="0"/>
              <w:ind w:left="135"/>
              <w:jc w:val="left"/>
            </w:pPr>
          </w:p>
        </w:tc>
      </w:tr>
      <w:tr>
        <w:trPr>
          <w:trHeight w:val="217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Устройство и практическое применение электрического звонка, генератора переменного тока, линий электропередач</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16.11.2023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2">
              <w:r>
                <w:rPr>
                  <w:rFonts w:ascii="Times New Roman" w:hAnsi="Times New Roman"/>
                  <w:b w:val="false"/>
                  <w:i w:val="false"/>
                  <w:color w:val="0000ff"/>
                  <w:sz w:val="22"/>
                  <w:u w:val="single"/>
                </w:rPr>
                <w:t>https://m.edsoo.ru/ff0cc324</w:t>
              </w:r>
            </w:hyperlink>
          </w:p>
        </w:tc>
      </w:tr>
      <w:tr>
        <w:trPr>
          <w:trHeight w:val="190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Экологические риски при производстве электроэнергии. Культура использования электроэнергии в повседневной жизни</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16.11.2023 </w:t>
            </w:r>
          </w:p>
        </w:tc>
        <w:tc>
          <w:tcPr>
            <w:tcW w:w="1924" w:type="dxa"/>
            <w:tcBorders/>
            <w:tcMar>
              <w:top w:w="50" w:type="dxa"/>
              <w:left w:w="100" w:type="dxa"/>
            </w:tcMar>
            <w:vAlign w:val="center"/>
          </w:tcPr>
          <w:p>
            <w:pPr>
              <w:spacing w:before="0" w:after="0"/>
              <w:ind w:left="135"/>
              <w:jc w:val="left"/>
            </w:pPr>
          </w:p>
        </w:tc>
      </w:tr>
      <w:tr>
        <w:trPr>
          <w:trHeight w:val="217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Механические волны, условия распространения. Период. Скорость распространения и длина волны. Поперечные и продольные волны</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23.11.2023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3">
              <w:r>
                <w:rPr>
                  <w:rFonts w:ascii="Times New Roman" w:hAnsi="Times New Roman"/>
                  <w:b w:val="false"/>
                  <w:i w:val="false"/>
                  <w:color w:val="0000ff"/>
                  <w:sz w:val="22"/>
                  <w:u w:val="single"/>
                </w:rPr>
                <w:t>https://m.edsoo.ru/ff0cca54</w:t>
              </w:r>
            </w:hyperlink>
          </w:p>
        </w:tc>
      </w:tr>
      <w:tr>
        <w:trPr>
          <w:trHeight w:val="109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 Скорость звука. Громкость звука. Высота тона. Тембр звука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23.11.2023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4">
              <w:r>
                <w:rPr>
                  <w:rFonts w:ascii="Times New Roman" w:hAnsi="Times New Roman"/>
                  <w:b w:val="false"/>
                  <w:i w:val="false"/>
                  <w:color w:val="0000ff"/>
                  <w:sz w:val="22"/>
                  <w:u w:val="single"/>
                </w:rPr>
                <w:t>https://m.edsoo.ru/ff0ccc0c</w:t>
              </w:r>
            </w:hyperlink>
          </w:p>
        </w:tc>
      </w:tr>
      <w:tr>
        <w:trPr>
          <w:trHeight w:val="136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Электромагнитные волны, их свойства и скорость. Шкала электромагнитных волн</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30.11.2023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5">
              <w:r>
                <w:rPr>
                  <w:rFonts w:ascii="Times New Roman" w:hAnsi="Times New Roman"/>
                  <w:b w:val="false"/>
                  <w:i w:val="false"/>
                  <w:color w:val="0000ff"/>
                  <w:sz w:val="22"/>
                  <w:u w:val="single"/>
                </w:rPr>
                <w:t>https://m.edsoo.ru/ff0ccfe0</w:t>
              </w:r>
            </w:hyperlink>
          </w:p>
        </w:tc>
      </w:tr>
      <w:tr>
        <w:trPr>
          <w:trHeight w:val="109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Принципы радиосвязи и телевидения. Развитие средств связи. Радиолокация</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30.11.2023 </w:t>
            </w:r>
          </w:p>
        </w:tc>
        <w:tc>
          <w:tcPr>
            <w:tcW w:w="1924" w:type="dxa"/>
            <w:tcBorders/>
            <w:tcMar>
              <w:top w:w="50" w:type="dxa"/>
              <w:left w:w="100" w:type="dxa"/>
            </w:tcMar>
            <w:vAlign w:val="center"/>
          </w:tcPr>
          <w:p>
            <w:pPr>
              <w:spacing w:before="0" w:after="0"/>
              <w:ind w:left="135"/>
              <w:jc w:val="left"/>
            </w:pPr>
          </w:p>
        </w:tc>
      </w:tr>
      <w:tr>
        <w:trPr>
          <w:trHeight w:val="82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«Колебания и волны»</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07.12.2023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6">
              <w:r>
                <w:rPr>
                  <w:rFonts w:ascii="Times New Roman" w:hAnsi="Times New Roman"/>
                  <w:b w:val="false"/>
                  <w:i w:val="false"/>
                  <w:color w:val="0000ff"/>
                  <w:sz w:val="22"/>
                  <w:u w:val="single"/>
                </w:rPr>
                <w:t>https://m.edsoo.ru/ff0cc6f8</w:t>
              </w:r>
            </w:hyperlink>
          </w:p>
        </w:tc>
      </w:tr>
      <w:tr>
        <w:trPr>
          <w:trHeight w:val="163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Прямолинейное распространение света в однородной среде. Точечный источник света. Луч света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07.12.2023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7">
              <w:r>
                <w:rPr>
                  <w:rFonts w:ascii="Times New Roman" w:hAnsi="Times New Roman"/>
                  <w:b w:val="false"/>
                  <w:i w:val="false"/>
                  <w:color w:val="0000ff"/>
                  <w:sz w:val="22"/>
                  <w:u w:val="single"/>
                </w:rPr>
                <w:t>https://m.edsoo.ru/ff0cd350</w:t>
              </w:r>
            </w:hyperlink>
          </w:p>
        </w:tc>
      </w:tr>
      <w:tr>
        <w:trPr>
          <w:trHeight w:val="139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света. Законы отражения света. Построение изображений в плоском зеркале</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14.12.2023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8">
              <w:r>
                <w:rPr>
                  <w:rFonts w:ascii="Times New Roman" w:hAnsi="Times New Roman"/>
                  <w:b w:val="false"/>
                  <w:i w:val="false"/>
                  <w:color w:val="0000ff"/>
                  <w:sz w:val="22"/>
                  <w:u w:val="single"/>
                </w:rPr>
                <w:t>https://m.edsoo.ru/ff0cd4e0</w:t>
              </w:r>
            </w:hyperlink>
          </w:p>
        </w:tc>
      </w:tr>
      <w:tr>
        <w:trPr>
          <w:trHeight w:val="163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Преломление света. Полное внутреннее отражение. Предельный угол полного внутреннего отражения</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14.12.2023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9">
              <w:r>
                <w:rPr>
                  <w:rFonts w:ascii="Times New Roman" w:hAnsi="Times New Roman"/>
                  <w:b w:val="false"/>
                  <w:i w:val="false"/>
                  <w:color w:val="0000ff"/>
                  <w:sz w:val="22"/>
                  <w:u w:val="single"/>
                </w:rPr>
                <w:t>https://m.edsoo.ru/ff0cd7f6</w:t>
              </w:r>
            </w:hyperlink>
          </w:p>
        </w:tc>
      </w:tr>
      <w:tr>
        <w:trPr>
          <w:trHeight w:val="109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«Измерение показателя преломления стекла»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21.12.2023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0">
              <w:r>
                <w:rPr>
                  <w:rFonts w:ascii="Times New Roman" w:hAnsi="Times New Roman"/>
                  <w:b w:val="false"/>
                  <w:i w:val="false"/>
                  <w:color w:val="0000ff"/>
                  <w:sz w:val="22"/>
                  <w:u w:val="single"/>
                </w:rPr>
                <w:t>https://m.edsoo.ru/ff0cd67a</w:t>
              </w:r>
            </w:hyperlink>
          </w:p>
        </w:tc>
      </w:tr>
      <w:tr>
        <w:trPr>
          <w:trHeight w:val="136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Линзы. Построение изображений в линзе. Формула тонкой линзы. Увеличение линзы</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21.12.2023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1">
              <w:r>
                <w:rPr>
                  <w:rFonts w:ascii="Times New Roman" w:hAnsi="Times New Roman"/>
                  <w:b w:val="false"/>
                  <w:i w:val="false"/>
                  <w:color w:val="0000ff"/>
                  <w:sz w:val="22"/>
                  <w:u w:val="single"/>
                </w:rPr>
                <w:t>https://m.edsoo.ru/ff0cdd1e</w:t>
              </w:r>
            </w:hyperlink>
          </w:p>
        </w:tc>
      </w:tr>
      <w:tr>
        <w:trPr>
          <w:trHeight w:val="109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«Исследование свойств изображений в линзах»</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28.12.2023 </w:t>
            </w:r>
          </w:p>
        </w:tc>
        <w:tc>
          <w:tcPr>
            <w:tcW w:w="1924" w:type="dxa"/>
            <w:tcBorders/>
            <w:tcMar>
              <w:top w:w="50" w:type="dxa"/>
              <w:left w:w="100" w:type="dxa"/>
            </w:tcMar>
            <w:vAlign w:val="center"/>
          </w:tcPr>
          <w:p>
            <w:pPr>
              <w:spacing w:before="0" w:after="0"/>
              <w:ind w:left="135"/>
              <w:jc w:val="left"/>
            </w:pPr>
          </w:p>
        </w:tc>
      </w:tr>
      <w:tr>
        <w:trPr>
          <w:trHeight w:val="163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Дисперсия света. Сложный состав белого света. Цвет. Лабораторная работа «Наблюдение дисперсии света»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28.12.2023 </w:t>
            </w:r>
          </w:p>
        </w:tc>
        <w:tc>
          <w:tcPr>
            <w:tcW w:w="1924" w:type="dxa"/>
            <w:tcBorders/>
            <w:tcMar>
              <w:top w:w="50" w:type="dxa"/>
              <w:left w:w="100" w:type="dxa"/>
            </w:tcMar>
            <w:vAlign w:val="center"/>
          </w:tcPr>
          <w:p>
            <w:pPr>
              <w:spacing w:before="0" w:after="0"/>
              <w:ind w:left="135"/>
              <w:jc w:val="left"/>
            </w:pPr>
          </w:p>
        </w:tc>
      </w:tr>
      <w:tr>
        <w:trPr>
          <w:trHeight w:val="136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Интерференция света. Дифракция света. Дифракционная решётка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11.01.2024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2">
              <w:r>
                <w:rPr>
                  <w:rFonts w:ascii="Times New Roman" w:hAnsi="Times New Roman"/>
                  <w:b w:val="false"/>
                  <w:i w:val="false"/>
                  <w:color w:val="0000ff"/>
                  <w:sz w:val="22"/>
                  <w:u w:val="single"/>
                </w:rPr>
                <w:t>https://m.edsoo.ru/ff0ced22</w:t>
              </w:r>
            </w:hyperlink>
          </w:p>
        </w:tc>
      </w:tr>
      <w:tr>
        <w:trPr>
          <w:trHeight w:val="82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Поперечность световых волн. Поляризация света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11.01.2024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3">
              <w:r>
                <w:rPr>
                  <w:rFonts w:ascii="Times New Roman" w:hAnsi="Times New Roman"/>
                  <w:b w:val="false"/>
                  <w:i w:val="false"/>
                  <w:color w:val="0000ff"/>
                  <w:sz w:val="22"/>
                  <w:u w:val="single"/>
                </w:rPr>
                <w:t>https://m.edsoo.ru/ff0cf02e</w:t>
              </w:r>
            </w:hyperlink>
          </w:p>
        </w:tc>
      </w:tr>
      <w:tr>
        <w:trPr>
          <w:trHeight w:val="136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Оптические приборы и устройства и условия их безопасного применения</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18.01.2024 </w:t>
            </w:r>
          </w:p>
        </w:tc>
        <w:tc>
          <w:tcPr>
            <w:tcW w:w="1924" w:type="dxa"/>
            <w:tcBorders/>
            <w:tcMar>
              <w:top w:w="50" w:type="dxa"/>
              <w:left w:w="100" w:type="dxa"/>
            </w:tcMar>
            <w:vAlign w:val="center"/>
          </w:tcPr>
          <w:p>
            <w:pPr>
              <w:spacing w:before="0" w:after="0"/>
              <w:ind w:left="135"/>
              <w:jc w:val="left"/>
            </w:pPr>
          </w:p>
        </w:tc>
      </w:tr>
      <w:tr>
        <w:trPr>
          <w:trHeight w:val="163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Границы применимости классической механики. Постулаты специальной теории относительности</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18.01.2024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4">
              <w:r>
                <w:rPr>
                  <w:rFonts w:ascii="Times New Roman" w:hAnsi="Times New Roman"/>
                  <w:b w:val="false"/>
                  <w:i w:val="false"/>
                  <w:color w:val="0000ff"/>
                  <w:sz w:val="22"/>
                  <w:u w:val="single"/>
                </w:rPr>
                <w:t>https://m.edsoo.ru/ff0cf862</w:t>
              </w:r>
            </w:hyperlink>
          </w:p>
        </w:tc>
      </w:tr>
      <w:tr>
        <w:trPr>
          <w:trHeight w:val="109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Относительность одновременности. Замедление времени и сокращение длины</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25.01.2024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5">
              <w:r>
                <w:rPr>
                  <w:rFonts w:ascii="Times New Roman" w:hAnsi="Times New Roman"/>
                  <w:b w:val="false"/>
                  <w:i w:val="false"/>
                  <w:color w:val="0000ff"/>
                  <w:sz w:val="22"/>
                  <w:u w:val="single"/>
                </w:rPr>
                <w:t>https://m.edsoo.ru/ff0cfa42</w:t>
              </w:r>
            </w:hyperlink>
          </w:p>
        </w:tc>
      </w:tr>
      <w:tr>
        <w:trPr>
          <w:trHeight w:val="187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Энергия и импульс релятивистской частицы. Связь массы с энергией и импульсом. Энергия покоя</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25.01.2024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6">
              <w:r>
                <w:rPr>
                  <w:rFonts w:ascii="Times New Roman" w:hAnsi="Times New Roman"/>
                  <w:b w:val="false"/>
                  <w:i w:val="false"/>
                  <w:color w:val="0000ff"/>
                  <w:sz w:val="22"/>
                  <w:u w:val="single"/>
                </w:rPr>
                <w:t>https://m.edsoo.ru/ff0cfc68</w:t>
              </w:r>
            </w:hyperlink>
          </w:p>
        </w:tc>
      </w:tr>
      <w:tr>
        <w:trPr>
          <w:trHeight w:val="109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«Оптика. Основы специальной теории относительности»</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01.02.2024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7">
              <w:r>
                <w:rPr>
                  <w:rFonts w:ascii="Times New Roman" w:hAnsi="Times New Roman"/>
                  <w:b w:val="false"/>
                  <w:i w:val="false"/>
                  <w:color w:val="0000ff"/>
                  <w:sz w:val="22"/>
                  <w:u w:val="single"/>
                </w:rPr>
                <w:t>https://m.edsoo.ru/ff0cf6f0</w:t>
              </w:r>
            </w:hyperlink>
          </w:p>
        </w:tc>
      </w:tr>
      <w:tr>
        <w:trPr>
          <w:trHeight w:val="82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Фотоны. Формула Планка. Энергия и импульс фотона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01.02.2024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8">
              <w:r>
                <w:rPr>
                  <w:rFonts w:ascii="Times New Roman" w:hAnsi="Times New Roman"/>
                  <w:b w:val="false"/>
                  <w:i w:val="false"/>
                  <w:color w:val="0000ff"/>
                  <w:sz w:val="22"/>
                  <w:u w:val="single"/>
                </w:rPr>
                <w:t>https://m.edsoo.ru/ff0cfe16</w:t>
              </w:r>
            </w:hyperlink>
          </w:p>
        </w:tc>
      </w:tr>
      <w:tr>
        <w:trPr>
          <w:trHeight w:val="109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Открытие и исследование фотоэффекта. Опыты А. Г. Столетова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08.02.2024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9">
              <w:r>
                <w:rPr>
                  <w:rFonts w:ascii="Times New Roman" w:hAnsi="Times New Roman"/>
                  <w:b w:val="false"/>
                  <w:i w:val="false"/>
                  <w:color w:val="0000ff"/>
                  <w:sz w:val="22"/>
                  <w:u w:val="single"/>
                </w:rPr>
                <w:t>https://m.edsoo.ru/ff0cffc4</w:t>
              </w:r>
            </w:hyperlink>
          </w:p>
        </w:tc>
      </w:tr>
      <w:tr>
        <w:trPr>
          <w:trHeight w:val="163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Законы фотоэффекта. Уравнение Эйнштейна для фотоэффекта. «Красная граница» фотоэффекта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08.02.2024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0">
              <w:r>
                <w:rPr>
                  <w:rFonts w:ascii="Times New Roman" w:hAnsi="Times New Roman"/>
                  <w:b w:val="false"/>
                  <w:i w:val="false"/>
                  <w:color w:val="0000ff"/>
                  <w:sz w:val="22"/>
                  <w:u w:val="single"/>
                </w:rPr>
                <w:t>https://m.edsoo.ru/ff0d015e</w:t>
              </w:r>
            </w:hyperlink>
          </w:p>
        </w:tc>
      </w:tr>
      <w:tr>
        <w:trPr>
          <w:trHeight w:val="109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Давление света. Опыты П. Н. Лебедева. Химическое действие света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15.02.2024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1">
              <w:r>
                <w:rPr>
                  <w:rFonts w:ascii="Times New Roman" w:hAnsi="Times New Roman"/>
                  <w:b w:val="false"/>
                  <w:i w:val="false"/>
                  <w:color w:val="0000ff"/>
                  <w:sz w:val="22"/>
                  <w:u w:val="single"/>
                </w:rPr>
                <w:t>https://m.edsoo.ru/ff0d04a6</w:t>
              </w:r>
            </w:hyperlink>
          </w:p>
        </w:tc>
      </w:tr>
      <w:tr>
        <w:trPr>
          <w:trHeight w:val="217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Технические устройства и практическое применение: фотоэлемент, фотодатчик, солнечная батарея, светодиод</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15.02.2024 </w:t>
            </w:r>
          </w:p>
        </w:tc>
        <w:tc>
          <w:tcPr>
            <w:tcW w:w="1924" w:type="dxa"/>
            <w:tcBorders/>
            <w:tcMar>
              <w:top w:w="50" w:type="dxa"/>
              <w:left w:w="100" w:type="dxa"/>
            </w:tcMar>
            <w:vAlign w:val="center"/>
          </w:tcPr>
          <w:p>
            <w:pPr>
              <w:spacing w:before="0" w:after="0"/>
              <w:ind w:left="135"/>
              <w:jc w:val="left"/>
            </w:pPr>
          </w:p>
        </w:tc>
      </w:tr>
      <w:tr>
        <w:trPr>
          <w:trHeight w:val="82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по теме «Элементы квантовой оптики»</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22.02.2024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2">
              <w:r>
                <w:rPr>
                  <w:rFonts w:ascii="Times New Roman" w:hAnsi="Times New Roman"/>
                  <w:b w:val="false"/>
                  <w:i w:val="false"/>
                  <w:color w:val="0000ff"/>
                  <w:sz w:val="22"/>
                  <w:u w:val="single"/>
                </w:rPr>
                <w:t>https://m.edsoo.ru/ff0d0302</w:t>
              </w:r>
            </w:hyperlink>
          </w:p>
        </w:tc>
      </w:tr>
      <w:tr>
        <w:trPr>
          <w:trHeight w:val="163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Модель атома Томсона. Опыты Резерфорда по рассеянию α-частиц. Планетарная модель атома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22.02.2024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3">
              <w:r>
                <w:rPr>
                  <w:rFonts w:ascii="Times New Roman" w:hAnsi="Times New Roman"/>
                  <w:b w:val="false"/>
                  <w:i w:val="false"/>
                  <w:color w:val="0000ff"/>
                  <w:sz w:val="22"/>
                  <w:u w:val="single"/>
                </w:rPr>
                <w:t>https://m.edsoo.ru/ff0d091a</w:t>
              </w:r>
            </w:hyperlink>
          </w:p>
        </w:tc>
      </w:tr>
      <w:tr>
        <w:trPr>
          <w:trHeight w:val="82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Постулаты Бора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29.02.2024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4">
              <w:r>
                <w:rPr>
                  <w:rFonts w:ascii="Times New Roman" w:hAnsi="Times New Roman"/>
                  <w:b w:val="false"/>
                  <w:i w:val="false"/>
                  <w:color w:val="0000ff"/>
                  <w:sz w:val="22"/>
                  <w:u w:val="single"/>
                </w:rPr>
                <w:t>https://m.edsoo.ru/ff0d0afa</w:t>
              </w:r>
            </w:hyperlink>
          </w:p>
        </w:tc>
      </w:tr>
      <w:tr>
        <w:trPr>
          <w:trHeight w:val="163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Излучение и поглощение фотонов при переходе атома с одного уровня энергии на другой. Виды спектров</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29.02.2024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5">
              <w:r>
                <w:rPr>
                  <w:rFonts w:ascii="Times New Roman" w:hAnsi="Times New Roman"/>
                  <w:b w:val="false"/>
                  <w:i w:val="false"/>
                  <w:color w:val="0000ff"/>
                  <w:sz w:val="22"/>
                  <w:u w:val="single"/>
                </w:rPr>
                <w:t>https://m.edsoo.ru/ff0d0afa</w:t>
              </w:r>
            </w:hyperlink>
          </w:p>
        </w:tc>
      </w:tr>
      <w:tr>
        <w:trPr>
          <w:trHeight w:val="241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Волновые свойства частиц. Волны де Бройля. Корпускулярно-волновой дуализм. Спонтанное и вынужденное излучение</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07.03.2024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6">
              <w:r>
                <w:rPr>
                  <w:rFonts w:ascii="Times New Roman" w:hAnsi="Times New Roman"/>
                  <w:b w:val="false"/>
                  <w:i w:val="false"/>
                  <w:color w:val="0000ff"/>
                  <w:sz w:val="22"/>
                  <w:u w:val="single"/>
                </w:rPr>
                <w:t>https://m.edsoo.ru/ff0d0ca8</w:t>
              </w:r>
            </w:hyperlink>
          </w:p>
        </w:tc>
      </w:tr>
      <w:tr>
        <w:trPr>
          <w:trHeight w:val="163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Открытие радиоактивности. Опыты Резерфорда по определению состава радиоактивного излучения</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07.03.2024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7">
              <w:r>
                <w:rPr>
                  <w:rFonts w:ascii="Times New Roman" w:hAnsi="Times New Roman"/>
                  <w:b w:val="false"/>
                  <w:i w:val="false"/>
                  <w:color w:val="0000ff"/>
                  <w:sz w:val="22"/>
                  <w:u w:val="single"/>
                </w:rPr>
                <w:t>https://m.edsoo.ru/ff0d0fd2</w:t>
              </w:r>
            </w:hyperlink>
          </w:p>
        </w:tc>
      </w:tr>
      <w:tr>
        <w:trPr>
          <w:trHeight w:val="136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Свойства альфа-, бета-, гамма-излучения. Влияние радиоактивности на живые организмы</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14.03.2024 </w:t>
            </w:r>
          </w:p>
        </w:tc>
        <w:tc>
          <w:tcPr>
            <w:tcW w:w="1924" w:type="dxa"/>
            <w:tcBorders/>
            <w:tcMar>
              <w:top w:w="50" w:type="dxa"/>
              <w:left w:w="100" w:type="dxa"/>
            </w:tcMar>
            <w:vAlign w:val="center"/>
          </w:tcPr>
          <w:p>
            <w:pPr>
              <w:spacing w:before="0" w:after="0"/>
              <w:ind w:left="135"/>
              <w:jc w:val="left"/>
            </w:pPr>
          </w:p>
        </w:tc>
      </w:tr>
      <w:tr>
        <w:trPr>
          <w:trHeight w:val="190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Открытие протона и нейтрона. Изотопы. Альфа-распад. Электронный и позитронный бета-распад. Гамма-излучение</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14.03.2024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8">
              <w:r>
                <w:rPr>
                  <w:rFonts w:ascii="Times New Roman" w:hAnsi="Times New Roman"/>
                  <w:b w:val="false"/>
                  <w:i w:val="false"/>
                  <w:color w:val="0000ff"/>
                  <w:sz w:val="22"/>
                  <w:u w:val="single"/>
                </w:rPr>
                <w:t>https://m.edsoo.ru/ff0d1162</w:t>
              </w:r>
            </w:hyperlink>
          </w:p>
        </w:tc>
      </w:tr>
      <w:tr>
        <w:trPr>
          <w:trHeight w:val="109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Магнитное поле. Электромагнитная индукция</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21.03.2024 </w:t>
            </w:r>
          </w:p>
        </w:tc>
        <w:tc>
          <w:tcPr>
            <w:tcW w:w="1924" w:type="dxa"/>
            <w:tcBorders/>
            <w:tcMar>
              <w:top w:w="50" w:type="dxa"/>
              <w:left w:w="100" w:type="dxa"/>
            </w:tcMar>
            <w:vAlign w:val="center"/>
          </w:tcPr>
          <w:p>
            <w:pPr>
              <w:spacing w:before="0" w:after="0"/>
              <w:ind w:left="135"/>
              <w:jc w:val="left"/>
            </w:pPr>
          </w:p>
        </w:tc>
      </w:tr>
      <w:tr>
        <w:trPr>
          <w:trHeight w:val="109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Оптика. Основы специальной теории относительности</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21.03.2024 </w:t>
            </w:r>
          </w:p>
        </w:tc>
        <w:tc>
          <w:tcPr>
            <w:tcW w:w="1924" w:type="dxa"/>
            <w:tcBorders/>
            <w:tcMar>
              <w:top w:w="50" w:type="dxa"/>
              <w:left w:w="100" w:type="dxa"/>
            </w:tcMar>
            <w:vAlign w:val="center"/>
          </w:tcPr>
          <w:p>
            <w:pPr>
              <w:spacing w:before="0" w:after="0"/>
              <w:ind w:left="135"/>
              <w:jc w:val="left"/>
            </w:pPr>
          </w:p>
        </w:tc>
      </w:tr>
      <w:tr>
        <w:trPr>
          <w:trHeight w:val="109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Резерный урок. Квантовая физика. Элементы астрономии и астрофизики</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28.03.2024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9">
              <w:r>
                <w:rPr>
                  <w:rFonts w:ascii="Times New Roman" w:hAnsi="Times New Roman"/>
                  <w:b w:val="false"/>
                  <w:i w:val="false"/>
                  <w:color w:val="0000ff"/>
                  <w:sz w:val="22"/>
                  <w:u w:val="single"/>
                </w:rPr>
                <w:t>https://m.edsoo.ru/ff0d1784</w:t>
              </w:r>
            </w:hyperlink>
          </w:p>
        </w:tc>
      </w:tr>
      <w:tr>
        <w:trPr>
          <w:trHeight w:val="244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Энергия связи нуклонов в ядре. Ядерные реакции. Ядерный реактор. Проблемы, перспективы, экологические аспекты ядерной энергетики</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28.03.2024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0">
              <w:r>
                <w:rPr>
                  <w:rFonts w:ascii="Times New Roman" w:hAnsi="Times New Roman"/>
                  <w:b w:val="false"/>
                  <w:i w:val="false"/>
                  <w:color w:val="0000ff"/>
                  <w:sz w:val="22"/>
                  <w:u w:val="single"/>
                </w:rPr>
                <w:t>https://m.edsoo.ru/ff0d1356</w:t>
              </w:r>
            </w:hyperlink>
          </w:p>
        </w:tc>
      </w:tr>
      <w:tr>
        <w:trPr>
          <w:trHeight w:val="3240"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Элементарные частицы. Открытие позитрона. Методы наблюдения и регистрации элементарных частиц. Круглый стол «Фундаментальные взаимодействия. Единство физической картины мира»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04.04.2024 </w:t>
            </w:r>
          </w:p>
        </w:tc>
        <w:tc>
          <w:tcPr>
            <w:tcW w:w="19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1">
              <w:r>
                <w:rPr>
                  <w:rFonts w:ascii="Times New Roman" w:hAnsi="Times New Roman"/>
                  <w:b w:val="false"/>
                  <w:i w:val="false"/>
                  <w:color w:val="0000ff"/>
                  <w:sz w:val="22"/>
                  <w:u w:val="single"/>
                </w:rPr>
                <w:t>https://m.edsoo.ru/ff0d0e38</w:t>
              </w:r>
            </w:hyperlink>
          </w:p>
        </w:tc>
      </w:tr>
      <w:tr>
        <w:trPr>
          <w:trHeight w:val="3060"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Этапы развития астрономии. Прикладное и мировоззренческое значение астрономии. Вид звёздного неба. Созвездия, яркие звёзды, планеты, их видимое движение. Солнечная система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04.04.2024 </w:t>
            </w:r>
          </w:p>
        </w:tc>
        <w:tc>
          <w:tcPr>
            <w:tcW w:w="1924" w:type="dxa"/>
            <w:tcBorders/>
            <w:tcMar>
              <w:top w:w="50" w:type="dxa"/>
              <w:left w:w="100" w:type="dxa"/>
            </w:tcMar>
            <w:vAlign w:val="center"/>
          </w:tcPr>
          <w:p>
            <w:pPr>
              <w:spacing w:before="0" w:after="0"/>
              <w:ind w:left="135"/>
              <w:jc w:val="left"/>
            </w:pPr>
          </w:p>
        </w:tc>
      </w:tr>
      <w:tr>
        <w:trPr>
          <w:trHeight w:val="109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Солнце. Солнечная активность. Источник энергии Солнца и звёзд</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11.04.2024 </w:t>
            </w:r>
          </w:p>
        </w:tc>
        <w:tc>
          <w:tcPr>
            <w:tcW w:w="1924" w:type="dxa"/>
            <w:tcBorders/>
            <w:tcMar>
              <w:top w:w="50" w:type="dxa"/>
              <w:left w:w="100" w:type="dxa"/>
            </w:tcMar>
            <w:vAlign w:val="center"/>
          </w:tcPr>
          <w:p>
            <w:pPr>
              <w:spacing w:before="0" w:after="0"/>
              <w:ind w:left="135"/>
              <w:jc w:val="left"/>
            </w:pPr>
          </w:p>
        </w:tc>
      </w:tr>
      <w:tr>
        <w:trPr>
          <w:trHeight w:val="271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Звёзды, их основные характеристики. Звёзды главной последовательности. Внутреннее строение звёзд. Современные представления о происхождении и эволюции Солнца и звёзд</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11.04.2024 </w:t>
            </w:r>
          </w:p>
        </w:tc>
        <w:tc>
          <w:tcPr>
            <w:tcW w:w="1924" w:type="dxa"/>
            <w:tcBorders/>
            <w:tcMar>
              <w:top w:w="50" w:type="dxa"/>
              <w:left w:w="100" w:type="dxa"/>
            </w:tcMar>
            <w:vAlign w:val="center"/>
          </w:tcPr>
          <w:p>
            <w:pPr>
              <w:spacing w:before="0" w:after="0"/>
              <w:ind w:left="135"/>
              <w:jc w:val="left"/>
            </w:pPr>
          </w:p>
        </w:tc>
      </w:tr>
      <w:tr>
        <w:trPr>
          <w:trHeight w:val="217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Млечный Путь — наша Галактика. Положение и движение Солнца в Галактике. Галактики. Чёрные дыры в ядрах галактик</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18.04.2024 </w:t>
            </w:r>
          </w:p>
        </w:tc>
        <w:tc>
          <w:tcPr>
            <w:tcW w:w="1924" w:type="dxa"/>
            <w:tcBorders/>
            <w:tcMar>
              <w:top w:w="50" w:type="dxa"/>
              <w:left w:w="100" w:type="dxa"/>
            </w:tcMar>
            <w:vAlign w:val="center"/>
          </w:tcPr>
          <w:p>
            <w:pPr>
              <w:spacing w:before="0" w:after="0"/>
              <w:ind w:left="135"/>
              <w:jc w:val="left"/>
            </w:pPr>
          </w:p>
        </w:tc>
      </w:tr>
      <w:tr>
        <w:trPr>
          <w:trHeight w:val="190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Вселенная. Разбегание галактик. Теория Большого взрыва. Реликтовое излучение. Метагалактика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18.04.2024 </w:t>
            </w:r>
          </w:p>
        </w:tc>
        <w:tc>
          <w:tcPr>
            <w:tcW w:w="1924" w:type="dxa"/>
            <w:tcBorders/>
            <w:tcMar>
              <w:top w:w="50" w:type="dxa"/>
              <w:left w:w="100" w:type="dxa"/>
            </w:tcMar>
            <w:vAlign w:val="center"/>
          </w:tcPr>
          <w:p>
            <w:pPr>
              <w:spacing w:before="0" w:after="0"/>
              <w:ind w:left="135"/>
              <w:jc w:val="left"/>
            </w:pPr>
          </w:p>
        </w:tc>
      </w:tr>
      <w:tr>
        <w:trPr>
          <w:trHeight w:val="55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Нерешенные проблемы астрономии</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25.04.2024 </w:t>
            </w:r>
          </w:p>
        </w:tc>
        <w:tc>
          <w:tcPr>
            <w:tcW w:w="1924" w:type="dxa"/>
            <w:tcBorders/>
            <w:tcMar>
              <w:top w:w="50" w:type="dxa"/>
              <w:left w:w="100" w:type="dxa"/>
            </w:tcMar>
            <w:vAlign w:val="center"/>
          </w:tcPr>
          <w:p>
            <w:pPr>
              <w:spacing w:before="0" w:after="0"/>
              <w:ind w:left="135"/>
              <w:jc w:val="left"/>
            </w:pPr>
          </w:p>
        </w:tc>
      </w:tr>
      <w:tr>
        <w:trPr>
          <w:trHeight w:val="109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«Элементы астрономии и астрофизики»</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25.04.2024 </w:t>
            </w:r>
          </w:p>
        </w:tc>
        <w:tc>
          <w:tcPr>
            <w:tcW w:w="1924" w:type="dxa"/>
            <w:tcBorders/>
            <w:tcMar>
              <w:top w:w="50" w:type="dxa"/>
              <w:left w:w="100" w:type="dxa"/>
            </w:tcMar>
            <w:vAlign w:val="center"/>
          </w:tcPr>
          <w:p>
            <w:pPr>
              <w:spacing w:before="0" w:after="0"/>
              <w:ind w:left="135"/>
              <w:jc w:val="left"/>
            </w:pPr>
          </w:p>
        </w:tc>
      </w:tr>
      <w:tr>
        <w:trPr>
          <w:trHeight w:val="244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Обобщающий урок. Роль физики и астрономии в экономической, технологической, социальной и этической сферах деятельности человека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16.05.2024 </w:t>
            </w:r>
          </w:p>
        </w:tc>
        <w:tc>
          <w:tcPr>
            <w:tcW w:w="1924" w:type="dxa"/>
            <w:tcBorders/>
            <w:tcMar>
              <w:top w:w="50" w:type="dxa"/>
              <w:left w:w="100" w:type="dxa"/>
            </w:tcMar>
            <w:vAlign w:val="center"/>
          </w:tcPr>
          <w:p>
            <w:pPr>
              <w:spacing w:before="0" w:after="0"/>
              <w:ind w:left="135"/>
              <w:jc w:val="left"/>
            </w:pPr>
          </w:p>
        </w:tc>
      </w:tr>
      <w:tr>
        <w:trPr>
          <w:trHeight w:val="151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Обобщающий урок. Роль и место физики и астрономии в современной научной картине мира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16.05.2024 </w:t>
            </w:r>
          </w:p>
        </w:tc>
        <w:tc>
          <w:tcPr>
            <w:tcW w:w="1924" w:type="dxa"/>
            <w:tcBorders/>
            <w:tcMar>
              <w:top w:w="50" w:type="dxa"/>
              <w:left w:w="100" w:type="dxa"/>
            </w:tcMar>
            <w:vAlign w:val="center"/>
          </w:tcPr>
          <w:p>
            <w:pPr>
              <w:spacing w:before="0" w:after="0"/>
              <w:ind w:left="135"/>
              <w:jc w:val="left"/>
            </w:pPr>
          </w:p>
        </w:tc>
      </w:tr>
      <w:tr>
        <w:trPr>
          <w:trHeight w:val="190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Обобщающий урок. Роль физической теории в формировании представлений о физической картине мира</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23.05.2024 </w:t>
            </w:r>
          </w:p>
        </w:tc>
        <w:tc>
          <w:tcPr>
            <w:tcW w:w="1924" w:type="dxa"/>
            <w:tcBorders/>
            <w:tcMar>
              <w:top w:w="50" w:type="dxa"/>
              <w:left w:w="100" w:type="dxa"/>
            </w:tcMar>
            <w:vAlign w:val="center"/>
          </w:tcPr>
          <w:p>
            <w:pPr>
              <w:spacing w:before="0" w:after="0"/>
              <w:ind w:left="135"/>
              <w:jc w:val="left"/>
            </w:pPr>
          </w:p>
        </w:tc>
      </w:tr>
      <w:tr>
        <w:trPr>
          <w:trHeight w:val="2175" w:hRule="atLeast"/>
          <w:trHeight w:val="144" w:hRule="atLeast"/>
        </w:trPr>
        <w:tc>
          <w:tcPr>
            <w:tcW w:w="35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43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Обобщающий урок. Место физической картины мира в общем ряду современных естественно-научных представлений о природе</w:t>
            </w:r>
          </w:p>
        </w:tc>
        <w:tc>
          <w:tcPr>
            <w:tcW w:w="7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6" w:type="dxa"/>
            <w:tcBorders/>
            <w:tcMar>
              <w:top w:w="50" w:type="dxa"/>
              <w:left w:w="100" w:type="dxa"/>
            </w:tcMar>
            <w:vAlign w:val="center"/>
          </w:tcPr>
          <w:p>
            <w:pPr>
              <w:spacing w:before="0" w:after="0" w:line="276"/>
              <w:ind w:left="135"/>
              <w:jc w:val="center"/>
            </w:pPr>
          </w:p>
        </w:tc>
        <w:tc>
          <w:tcPr>
            <w:tcW w:w="1579" w:type="dxa"/>
            <w:tcBorders/>
            <w:tcMar>
              <w:top w:w="50" w:type="dxa"/>
              <w:left w:w="100" w:type="dxa"/>
            </w:tcMar>
            <w:vAlign w:val="center"/>
          </w:tcPr>
          <w:p>
            <w:pPr>
              <w:spacing w:before="0" w:after="0" w:line="276"/>
              <w:ind w:left="135"/>
              <w:jc w:val="center"/>
            </w:pPr>
          </w:p>
        </w:tc>
        <w:tc>
          <w:tcPr>
            <w:tcW w:w="12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23.05.2024 </w:t>
            </w:r>
          </w:p>
        </w:tc>
        <w:tc>
          <w:tcPr>
            <w:tcW w:w="1924"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4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5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3228811" w:id="22"/>
    <w:p>
      <w:pPr>
        <w:sectPr>
          <w:pgSz w:w="16383" w:h="11906" w:orient="landscape"/>
        </w:sectPr>
      </w:pPr>
    </w:p>
    <w:bookmarkEnd w:id="22"/>
    <w:bookmarkEnd w:id="21"/>
    <w:bookmarkStart w:name="block-3228812" w:id="23"/>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bookmarkStart w:name="3a9386bb-e7ff-4ebc-8147-4f8d4a35ad83" w:id="24"/>
      <w:r>
        <w:rPr>
          <w:rFonts w:ascii="Times New Roman" w:hAnsi="Times New Roman"/>
          <w:b w:val="false"/>
          <w:i w:val="false"/>
          <w:color w:val="000000"/>
          <w:sz w:val="28"/>
        </w:rPr>
        <w:t>• Физика, 10 класс/ Мякишев Г.Я., Буховцев Б.Б., Сотский Н.Н. под редакцией Парфентьевой Н.А., Акционерное общество «Издательство «Просвещение»</w:t>
      </w:r>
      <w:bookmarkEnd w:id="24"/>
    </w:p>
    <w:p>
      <w:pPr>
        <w:spacing w:before="0" w:after="0" w:line="480"/>
        <w:ind w:left="120"/>
        <w:jc w:val="left"/>
      </w:pPr>
      <w:bookmarkStart w:name="3a397326-1426-48a9-960f-d390ba630406" w:id="25"/>
      <w:r>
        <w:rPr>
          <w:rFonts w:ascii="Times New Roman" w:hAnsi="Times New Roman"/>
          <w:b w:val="false"/>
          <w:i w:val="false"/>
          <w:color w:val="000000"/>
          <w:sz w:val="28"/>
        </w:rPr>
        <w:t>А.П. Рымкевич. Сборник задач по физике. 10 – 11 класс. – М.: Дрофа, 2006</w:t>
      </w:r>
      <w:bookmarkEnd w:id="25"/>
    </w:p>
    <w:p>
      <w:pPr>
        <w:spacing w:before="0" w:after="0"/>
        <w:ind w:left="120"/>
        <w:jc w:val="left"/>
      </w:pP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bookmarkStart w:name="00a32ca0-efae-40a0-8719-4e0733f90a15" w:id="26"/>
      <w:r>
        <w:rPr>
          <w:rFonts w:ascii="Times New Roman" w:hAnsi="Times New Roman"/>
          <w:b w:val="false"/>
          <w:i w:val="false"/>
          <w:color w:val="000000"/>
          <w:sz w:val="28"/>
        </w:rPr>
        <w:t>1. Физика. «Конструктор» самостоятельных и контрольных работ. 10 – 11 классы: пособие для учителей общеобразоват. учреждений/ С.М. Андрюшечкин, А.С. Слухаевский.- М.: Просвещение, 2018.</w:t>
      </w:r>
      <w:bookmarkEnd w:id="26"/>
      <w:r>
        <w:rPr>
          <w:sz w:val="28"/>
        </w:rPr>
        <w:br/>
      </w:r>
      <w:bookmarkStart w:name="00a32ca0-efae-40a0-8719-4e0733f90a15" w:id="27"/>
      <w:r>
        <w:rPr>
          <w:rFonts w:ascii="Times New Roman" w:hAnsi="Times New Roman"/>
          <w:b w:val="false"/>
          <w:i w:val="false"/>
          <w:color w:val="000000"/>
          <w:sz w:val="28"/>
        </w:rPr>
        <w:t xml:space="preserve"> 2. Сборник задач по физике. 10-11 классы (к учебникам Г.Я. Мякишева и.др.) – М.: Экзамен, 2019.</w:t>
      </w:r>
      <w:bookmarkEnd w:id="27"/>
      <w:r>
        <w:rPr>
          <w:sz w:val="28"/>
        </w:rPr>
        <w:br/>
      </w:r>
      <w:bookmarkStart w:name="00a32ca0-efae-40a0-8719-4e0733f90a15" w:id="28"/>
      <w:r>
        <w:rPr>
          <w:rFonts w:ascii="Times New Roman" w:hAnsi="Times New Roman"/>
          <w:b w:val="false"/>
          <w:i w:val="false"/>
          <w:color w:val="000000"/>
          <w:sz w:val="28"/>
        </w:rPr>
        <w:t xml:space="preserve"> 3. Сборник задач по физике для 10–11 классы: пособие для учащихся общеобразоват. организаций: базовый и профил. уровни / Н.А. Парфентьева.- 5-е изд. М .: Просвещение, 2017 г.</w:t>
      </w:r>
      <w:bookmarkEnd w:id="28"/>
      <w:r>
        <w:rPr>
          <w:sz w:val="28"/>
        </w:rPr>
        <w:br/>
      </w:r>
      <w:bookmarkStart w:name="00a32ca0-efae-40a0-8719-4e0733f90a15" w:id="29"/>
      <w:r>
        <w:rPr>
          <w:rFonts w:ascii="Times New Roman" w:hAnsi="Times New Roman"/>
          <w:b w:val="false"/>
          <w:i w:val="false"/>
          <w:color w:val="000000"/>
          <w:sz w:val="28"/>
        </w:rPr>
        <w:t xml:space="preserve"> 4. Физика. Задачник. 10-11 кл.: Пособие для общеобразоват. учреждений / Рымкевич А. П. - М.: Дрофа, 2019.</w:t>
      </w:r>
      <w:bookmarkEnd w:id="29"/>
      <w:r>
        <w:rPr>
          <w:sz w:val="28"/>
        </w:rPr>
        <w:br/>
      </w:r>
      <w:bookmarkStart w:name="00a32ca0-efae-40a0-8719-4e0733f90a15" w:id="30"/>
      <w:r>
        <w:rPr>
          <w:rFonts w:ascii="Times New Roman" w:hAnsi="Times New Roman"/>
          <w:b w:val="false"/>
          <w:i w:val="false"/>
          <w:color w:val="000000"/>
          <w:sz w:val="28"/>
        </w:rPr>
        <w:t xml:space="preserve"> 5. Кодификатор элементов содержания и требований к уровню подготовки выпускников общеобразовательных учреждений для проведения в 2024 году единого государственного экзамена по ФИЗИКЕ.</w:t>
      </w:r>
      <w:bookmarkEnd w:id="30"/>
      <w:r>
        <w:rPr>
          <w:sz w:val="28"/>
        </w:rPr>
        <w:br/>
      </w:r>
      <w:bookmarkStart w:name="00a32ca0-efae-40a0-8719-4e0733f90a15" w:id="31"/>
      <w:bookmarkEnd w:id="31"/>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bookmarkStart w:name="77f6c9bd-a056-4755-96aa-6aba8e5a5d8a" w:id="32"/>
      <w:r>
        <w:rPr>
          <w:rFonts w:ascii="Times New Roman" w:hAnsi="Times New Roman"/>
          <w:b w:val="false"/>
          <w:i w:val="false"/>
          <w:color w:val="000000"/>
          <w:sz w:val="28"/>
        </w:rPr>
        <w:t>1. Библиотека ЦОК https://m.edsoo.ru</w:t>
      </w:r>
      <w:bookmarkEnd w:id="32"/>
      <w:r>
        <w:rPr>
          <w:sz w:val="28"/>
        </w:rPr>
        <w:br/>
      </w:r>
      <w:bookmarkStart w:name="77f6c9bd-a056-4755-96aa-6aba8e5a5d8a" w:id="33"/>
      <w:r>
        <w:rPr>
          <w:rFonts w:ascii="Times New Roman" w:hAnsi="Times New Roman"/>
          <w:b w:val="false"/>
          <w:i w:val="false"/>
          <w:color w:val="000000"/>
          <w:sz w:val="28"/>
        </w:rPr>
        <w:t xml:space="preserve"> 2. https://resh.edu.ru</w:t>
      </w:r>
      <w:bookmarkEnd w:id="33"/>
      <w:r>
        <w:rPr>
          <w:sz w:val="28"/>
        </w:rPr>
        <w:br/>
      </w:r>
      <w:bookmarkStart w:name="77f6c9bd-a056-4755-96aa-6aba8e5a5d8a" w:id="34"/>
      <w:r>
        <w:rPr>
          <w:rFonts w:ascii="Times New Roman" w:hAnsi="Times New Roman"/>
          <w:b w:val="false"/>
          <w:i w:val="false"/>
          <w:color w:val="000000"/>
          <w:sz w:val="28"/>
        </w:rPr>
        <w:t xml:space="preserve"> 3. https://yaklass.ru</w:t>
      </w:r>
      <w:bookmarkEnd w:id="34"/>
      <w:r>
        <w:rPr>
          <w:sz w:val="28"/>
        </w:rPr>
        <w:br/>
      </w:r>
      <w:bookmarkStart w:name="77f6c9bd-a056-4755-96aa-6aba8e5a5d8a" w:id="35"/>
      <w:r>
        <w:rPr>
          <w:rFonts w:ascii="Times New Roman" w:hAnsi="Times New Roman"/>
          <w:b w:val="false"/>
          <w:i w:val="false"/>
          <w:color w:val="000000"/>
          <w:sz w:val="28"/>
        </w:rPr>
        <w:t xml:space="preserve"> 4. https://edu.skysmart.ru</w:t>
      </w:r>
      <w:bookmarkEnd w:id="35"/>
      <w:r>
        <w:rPr>
          <w:sz w:val="28"/>
        </w:rPr>
        <w:br/>
      </w:r>
      <w:bookmarkStart w:name="77f6c9bd-a056-4755-96aa-6aba8e5a5d8a" w:id="36"/>
      <w:r>
        <w:rPr>
          <w:rFonts w:ascii="Times New Roman" w:hAnsi="Times New Roman"/>
          <w:b w:val="false"/>
          <w:i w:val="false"/>
          <w:color w:val="000000"/>
          <w:sz w:val="28"/>
        </w:rPr>
        <w:t xml:space="preserve"> 5. https://urok.apkpro.ru</w:t>
      </w:r>
      <w:bookmarkEnd w:id="36"/>
      <w:r>
        <w:rPr>
          <w:sz w:val="28"/>
        </w:rPr>
        <w:br/>
      </w:r>
      <w:bookmarkStart w:name="77f6c9bd-a056-4755-96aa-6aba8e5a5d8a" w:id="37"/>
      <w:bookmarkEnd w:id="37"/>
    </w:p>
    <w:bookmarkStart w:name="block-3228812" w:id="38"/>
    <w:p>
      <w:pPr>
        <w:sectPr>
          <w:pgSz w:w="11906" w:h="16383" w:orient="portrait"/>
        </w:sectPr>
      </w:pPr>
    </w:p>
    <w:bookmarkEnd w:id="38"/>
    <w:bookmarkEnd w:id="23"/>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bullet"/>
      <w:lvlText w:val=""/>
      <w:lvlJc w:val="left"/>
      <w:pPr>
        <w:ind w:left="927" w:hanging="360"/>
      </w:pPr>
      <w:rPr>
        <w:rFonts w:hint="default" w:ascii="Symbol" w:hAnsi="Symbol"/>
      </w:rPr>
    </w:lvl>
  </w:abstractNum>
  <w:abstractNum w:abstractNumId="2">
    <w:multiLevelType w:val="multilevel"/>
    <w:lvl w:ilvl="0">
      <w:start w:val="1"/>
      <w:numFmt w:val="bullet"/>
      <w:lvlText w:val=""/>
      <w:lvlJc w:val="left"/>
      <w:pPr>
        <w:ind w:left="927" w:hanging="360"/>
      </w:pPr>
      <w:rPr>
        <w:rFonts w:hint="default" w:ascii="Symbol" w:hAnsi="Symbol"/>
      </w:rPr>
    </w:lvl>
  </w:abstractNum>
  <w:abstractNum w:abstractNumId="3">
    <w:multiLevelType w:val="multilevel"/>
    <w:lvl w:ilvl="0">
      <w:start w:val="1"/>
      <w:numFmt w:val="bullet"/>
      <w:lvlText w:val=""/>
      <w:lvlJc w:val="left"/>
      <w:pPr>
        <w:ind w:left="927" w:hanging="360"/>
      </w:pPr>
      <w:rPr>
        <w:rFonts w:hint="default" w:ascii="Symbol" w:hAnsi="Symbol"/>
      </w:rPr>
    </w:lvl>
  </w:abstractNum>
  <w:num w:numId="1">
    <w:abstractNumId w:val="1"/>
  </w:num>
  <w:num w:numId="2">
    <w:abstractNumId w:val="2"/>
  </w:num>
  <w:num w:numId="3">
    <w:abstractNumId w:val="3"/>
  </w:num>
</w:numbering>
</file>

<file path=word/settings.xml><?xml version="1.0" encoding="utf-8"?>
<w:setting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7f41bf72" Type="http://schemas.openxmlformats.org/officeDocument/2006/relationships/hyperlink" Id="rId4"/>
    <Relationship TargetMode="External" Target="https://m.edsoo.ru/7f41bf72" Type="http://schemas.openxmlformats.org/officeDocument/2006/relationships/hyperlink" Id="rId5"/>
    <Relationship TargetMode="External" Target="https://m.edsoo.ru/7f41bf72" Type="http://schemas.openxmlformats.org/officeDocument/2006/relationships/hyperlink" Id="rId6"/>
    <Relationship TargetMode="External" Target="https://m.edsoo.ru/7f41bf72" Type="http://schemas.openxmlformats.org/officeDocument/2006/relationships/hyperlink" Id="rId7"/>
    <Relationship TargetMode="External" Target="https://m.edsoo.ru/7f41bf72" Type="http://schemas.openxmlformats.org/officeDocument/2006/relationships/hyperlink" Id="rId8"/>
    <Relationship TargetMode="External" Target="https://m.edsoo.ru/7f41bf72" Type="http://schemas.openxmlformats.org/officeDocument/2006/relationships/hyperlink" Id="rId9"/>
    <Relationship TargetMode="External" Target="https://m.edsoo.ru/7f41bf72" Type="http://schemas.openxmlformats.org/officeDocument/2006/relationships/hyperlink" Id="rId10"/>
    <Relationship TargetMode="External" Target="https://m.edsoo.ru/7f41bf72" Type="http://schemas.openxmlformats.org/officeDocument/2006/relationships/hyperlink" Id="rId11"/>
    <Relationship TargetMode="External" Target="https://m.edsoo.ru/7f41bf72" Type="http://schemas.openxmlformats.org/officeDocument/2006/relationships/hyperlink" Id="rId12"/>
    <Relationship TargetMode="External" Target="https://m.edsoo.ru/7f41c97c" Type="http://schemas.openxmlformats.org/officeDocument/2006/relationships/hyperlink" Id="rId13"/>
    <Relationship TargetMode="External" Target="https://m.edsoo.ru/7f41c97c" Type="http://schemas.openxmlformats.org/officeDocument/2006/relationships/hyperlink" Id="rId14"/>
    <Relationship TargetMode="External" Target="https://m.edsoo.ru/7f41c97c" Type="http://schemas.openxmlformats.org/officeDocument/2006/relationships/hyperlink" Id="rId15"/>
    <Relationship TargetMode="External" Target="https://m.edsoo.ru/7f41c97c" Type="http://schemas.openxmlformats.org/officeDocument/2006/relationships/hyperlink" Id="rId16"/>
    <Relationship TargetMode="External" Target="https://m.edsoo.ru/7f41c97c" Type="http://schemas.openxmlformats.org/officeDocument/2006/relationships/hyperlink" Id="rId17"/>
    <Relationship TargetMode="External" Target="https://m.edsoo.ru/7f41c97c" Type="http://schemas.openxmlformats.org/officeDocument/2006/relationships/hyperlink" Id="rId18"/>
    <Relationship TargetMode="External" Target="https://m.edsoo.ru/7f41c97c" Type="http://schemas.openxmlformats.org/officeDocument/2006/relationships/hyperlink" Id="rId19"/>
    <Relationship TargetMode="External" Target="https://m.edsoo.ru/7f41c97c" Type="http://schemas.openxmlformats.org/officeDocument/2006/relationships/hyperlink" Id="rId20"/>
    <Relationship TargetMode="External" Target="https://m.edsoo.ru/7f41c97c" Type="http://schemas.openxmlformats.org/officeDocument/2006/relationships/hyperlink" Id="rId21"/>
    <Relationship TargetMode="External" Target="https://m.edsoo.ru/7f41c97c" Type="http://schemas.openxmlformats.org/officeDocument/2006/relationships/hyperlink" Id="rId22"/>
    <Relationship TargetMode="External" Target="https://m.edsoo.ru/ff0c32e2" Type="http://schemas.openxmlformats.org/officeDocument/2006/relationships/hyperlink" Id="rId23"/>
    <Relationship TargetMode="External" Target="https://m.edsoo.ru/ff0c33e6" Type="http://schemas.openxmlformats.org/officeDocument/2006/relationships/hyperlink" Id="rId24"/>
    <Relationship TargetMode="External" Target="https://m.edsoo.ru/ff0c3508" Type="http://schemas.openxmlformats.org/officeDocument/2006/relationships/hyperlink" Id="rId25"/>
    <Relationship TargetMode="External" Target="https://m.edsoo.ru/ff0c3620" Type="http://schemas.openxmlformats.org/officeDocument/2006/relationships/hyperlink" Id="rId26"/>
    <Relationship TargetMode="External" Target="https://m.edsoo.ru/ff0c372e" Type="http://schemas.openxmlformats.org/officeDocument/2006/relationships/hyperlink" Id="rId27"/>
    <Relationship TargetMode="External" Target="https://m.edsoo.ru/ff0c39cc" Type="http://schemas.openxmlformats.org/officeDocument/2006/relationships/hyperlink" Id="rId28"/>
    <Relationship TargetMode="External" Target="https://m.edsoo.ru/ff0c3ada" Type="http://schemas.openxmlformats.org/officeDocument/2006/relationships/hyperlink" Id="rId29"/>
    <Relationship TargetMode="External" Target="https://m.edsoo.ru/ff0c3be8" Type="http://schemas.openxmlformats.org/officeDocument/2006/relationships/hyperlink" Id="rId30"/>
    <Relationship TargetMode="External" Target="https://m.edsoo.ru/ff0c3be8" Type="http://schemas.openxmlformats.org/officeDocument/2006/relationships/hyperlink" Id="rId31"/>
    <Relationship TargetMode="External" Target="https://m.edsoo.ru/ff0c3be8" Type="http://schemas.openxmlformats.org/officeDocument/2006/relationships/hyperlink" Id="rId32"/>
    <Relationship TargetMode="External" Target="https://m.edsoo.ru/ff0c3d00" Type="http://schemas.openxmlformats.org/officeDocument/2006/relationships/hyperlink" Id="rId33"/>
    <Relationship TargetMode="External" Target="https://m.edsoo.ru/ff0c3e18" Type="http://schemas.openxmlformats.org/officeDocument/2006/relationships/hyperlink" Id="rId34"/>
    <Relationship TargetMode="External" Target="https://m.edsoo.ru/ff0c3f76" Type="http://schemas.openxmlformats.org/officeDocument/2006/relationships/hyperlink" Id="rId35"/>
    <Relationship TargetMode="External" Target="https://m.edsoo.ru/ff0c41a6" Type="http://schemas.openxmlformats.org/officeDocument/2006/relationships/hyperlink" Id="rId36"/>
    <Relationship TargetMode="External" Target="https://m.edsoo.ru/ff0c43d6" Type="http://schemas.openxmlformats.org/officeDocument/2006/relationships/hyperlink" Id="rId37"/>
    <Relationship TargetMode="External" Target="https://m.edsoo.ru/ff0c4502" Type="http://schemas.openxmlformats.org/officeDocument/2006/relationships/hyperlink" Id="rId38"/>
    <Relationship TargetMode="External" Target="https://m.edsoo.ru/ff0c461a" Type="http://schemas.openxmlformats.org/officeDocument/2006/relationships/hyperlink" Id="rId39"/>
    <Relationship TargetMode="External" Target="https://m.edsoo.ru/ff0c478c" Type="http://schemas.openxmlformats.org/officeDocument/2006/relationships/hyperlink" Id="rId40"/>
    <Relationship TargetMode="External" Target="https://m.edsoo.ru/ff0c4b74" Type="http://schemas.openxmlformats.org/officeDocument/2006/relationships/hyperlink" Id="rId41"/>
    <Relationship TargetMode="External" Target="https://m.edsoo.ru/ff0c4dc2" Type="http://schemas.openxmlformats.org/officeDocument/2006/relationships/hyperlink" Id="rId42"/>
    <Relationship TargetMode="External" Target="https://m.edsoo.ru/ff0c4fde" Type="http://schemas.openxmlformats.org/officeDocument/2006/relationships/hyperlink" Id="rId43"/>
    <Relationship TargetMode="External" Target="https://m.edsoo.ru/ff0c511e" Type="http://schemas.openxmlformats.org/officeDocument/2006/relationships/hyperlink" Id="rId44"/>
    <Relationship TargetMode="External" Target="https://m.edsoo.ru/ff0c570e" Type="http://schemas.openxmlformats.org/officeDocument/2006/relationships/hyperlink" Id="rId45"/>
    <Relationship TargetMode="External" Target="https://m.edsoo.ru/ff0c5952" Type="http://schemas.openxmlformats.org/officeDocument/2006/relationships/hyperlink" Id="rId46"/>
    <Relationship TargetMode="External" Target="https://m.edsoo.ru/ff0c5c36" Type="http://schemas.openxmlformats.org/officeDocument/2006/relationships/hyperlink" Id="rId47"/>
    <Relationship TargetMode="External" Target="https://m.edsoo.ru/ff0c5c36" Type="http://schemas.openxmlformats.org/officeDocument/2006/relationships/hyperlink" Id="rId48"/>
    <Relationship TargetMode="External" Target="https://m.edsoo.ru/ff0c5efc" Type="http://schemas.openxmlformats.org/officeDocument/2006/relationships/hyperlink" Id="rId49"/>
    <Relationship TargetMode="External" Target="https://m.edsoo.ru/ff0c6230" Type="http://schemas.openxmlformats.org/officeDocument/2006/relationships/hyperlink" Id="rId50"/>
    <Relationship TargetMode="External" Target="https://m.edsoo.ru/ff0c600a" Type="http://schemas.openxmlformats.org/officeDocument/2006/relationships/hyperlink" Id="rId51"/>
    <Relationship TargetMode="External" Target="https://m.edsoo.ru/ff0c6938" Type="http://schemas.openxmlformats.org/officeDocument/2006/relationships/hyperlink" Id="rId52"/>
    <Relationship TargetMode="External" Target="https://m.edsoo.ru/ff0c6a50" Type="http://schemas.openxmlformats.org/officeDocument/2006/relationships/hyperlink" Id="rId53"/>
    <Relationship TargetMode="External" Target="https://m.edsoo.ru/ff0c63b6" Type="http://schemas.openxmlformats.org/officeDocument/2006/relationships/hyperlink" Id="rId54"/>
    <Relationship TargetMode="External" Target="https://m.edsoo.ru/ff0c64d8" Type="http://schemas.openxmlformats.org/officeDocument/2006/relationships/hyperlink" Id="rId55"/>
    <Relationship TargetMode="External" Target="https://m.edsoo.ru/ff0c65f0" Type="http://schemas.openxmlformats.org/officeDocument/2006/relationships/hyperlink" Id="rId56"/>
    <Relationship TargetMode="External" Target="https://m.edsoo.ru/ff0c6708" Type="http://schemas.openxmlformats.org/officeDocument/2006/relationships/hyperlink" Id="rId57"/>
    <Relationship TargetMode="External" Target="https://m.edsoo.ru/ff0c6820" Type="http://schemas.openxmlformats.org/officeDocument/2006/relationships/hyperlink" Id="rId58"/>
    <Relationship TargetMode="External" Target="https://m.edsoo.ru/ff0c6bcc" Type="http://schemas.openxmlformats.org/officeDocument/2006/relationships/hyperlink" Id="rId59"/>
    <Relationship TargetMode="External" Target="https://m.edsoo.ru/ff0c6bcc" Type="http://schemas.openxmlformats.org/officeDocument/2006/relationships/hyperlink" Id="rId60"/>
    <Relationship TargetMode="External" Target="https://m.edsoo.ru/ff0c6ce4" Type="http://schemas.openxmlformats.org/officeDocument/2006/relationships/hyperlink" Id="rId61"/>
    <Relationship TargetMode="External" Target="https://m.edsoo.ru/ff0c6df2" Type="http://schemas.openxmlformats.org/officeDocument/2006/relationships/hyperlink" Id="rId62"/>
    <Relationship TargetMode="External" Target="https://m.edsoo.ru/ff0c6f00" Type="http://schemas.openxmlformats.org/officeDocument/2006/relationships/hyperlink" Id="rId63"/>
    <Relationship TargetMode="External" Target="https://m.edsoo.ru/ff0c7018" Type="http://schemas.openxmlformats.org/officeDocument/2006/relationships/hyperlink" Id="rId64"/>
    <Relationship TargetMode="External" Target="https://m.edsoo.ru/ff0c7126" Type="http://schemas.openxmlformats.org/officeDocument/2006/relationships/hyperlink" Id="rId65"/>
    <Relationship TargetMode="External" Target="https://m.edsoo.ru/ff0c72c0" Type="http://schemas.openxmlformats.org/officeDocument/2006/relationships/hyperlink" Id="rId66"/>
    <Relationship TargetMode="External" Target="https://m.edsoo.ru/ff0c74f0" Type="http://schemas.openxmlformats.org/officeDocument/2006/relationships/hyperlink" Id="rId67"/>
    <Relationship TargetMode="External" Target="https://m.edsoo.ru/ff0c7838" Type="http://schemas.openxmlformats.org/officeDocument/2006/relationships/hyperlink" Id="rId68"/>
    <Relationship TargetMode="External" Target="https://m.edsoo.ru/ff0c7ae0" Type="http://schemas.openxmlformats.org/officeDocument/2006/relationships/hyperlink" Id="rId69"/>
    <Relationship TargetMode="External" Target="https://m.edsoo.ru/ff0c84ae" Type="http://schemas.openxmlformats.org/officeDocument/2006/relationships/hyperlink" Id="rId70"/>
    <Relationship TargetMode="External" Target="https://m.edsoo.ru/ff0c82ba" Type="http://schemas.openxmlformats.org/officeDocument/2006/relationships/hyperlink" Id="rId71"/>
    <Relationship TargetMode="External" Target="https://m.edsoo.ru/ff0c84ae" Type="http://schemas.openxmlformats.org/officeDocument/2006/relationships/hyperlink" Id="rId72"/>
    <Relationship TargetMode="External" Target="https://m.edsoo.ru/ff0c86fc" Type="http://schemas.openxmlformats.org/officeDocument/2006/relationships/hyperlink" Id="rId73"/>
    <Relationship TargetMode="External" Target="https://m.edsoo.ru/ff0c88be" Type="http://schemas.openxmlformats.org/officeDocument/2006/relationships/hyperlink" Id="rId74"/>
    <Relationship TargetMode="External" Target="https://m.edsoo.ru/ff0c8a8a" Type="http://schemas.openxmlformats.org/officeDocument/2006/relationships/hyperlink" Id="rId75"/>
    <Relationship TargetMode="External" Target="https://m.edsoo.ru/ff0c8c56" Type="http://schemas.openxmlformats.org/officeDocument/2006/relationships/hyperlink" Id="rId76"/>
    <Relationship TargetMode="External" Target="https://m.edsoo.ru/ff0c8f6c" Type="http://schemas.openxmlformats.org/officeDocument/2006/relationships/hyperlink" Id="rId77"/>
    <Relationship TargetMode="External" Target="https://m.edsoo.ru/ff0c9778" Type="http://schemas.openxmlformats.org/officeDocument/2006/relationships/hyperlink" Id="rId78"/>
    <Relationship TargetMode="External" Target="https://m.edsoo.ru/ff0c98fe" Type="http://schemas.openxmlformats.org/officeDocument/2006/relationships/hyperlink" Id="rId79"/>
    <Relationship TargetMode="External" Target="https://m.edsoo.ru/ff0c98fe" Type="http://schemas.openxmlformats.org/officeDocument/2006/relationships/hyperlink" Id="rId80"/>
    <Relationship TargetMode="External" Target="https://m.edsoo.ru/ff0c9ac0" Type="http://schemas.openxmlformats.org/officeDocument/2006/relationships/hyperlink" Id="rId81"/>
    <Relationship TargetMode="External" Target="https://m.edsoo.ru/ff0c9df4" Type="http://schemas.openxmlformats.org/officeDocument/2006/relationships/hyperlink" Id="rId82"/>
    <Relationship TargetMode="External" Target="https://m.edsoo.ru/ff0ca150" Type="http://schemas.openxmlformats.org/officeDocument/2006/relationships/hyperlink" Id="rId83"/>
    <Relationship TargetMode="External" Target="https://m.edsoo.ru/ff0ca600" Type="http://schemas.openxmlformats.org/officeDocument/2006/relationships/hyperlink" Id="rId84"/>
    <Relationship TargetMode="External" Target="https://m.edsoo.ru/ff0cab82" Type="http://schemas.openxmlformats.org/officeDocument/2006/relationships/hyperlink" Id="rId85"/>
    <Relationship TargetMode="External" Target="https://m.edsoo.ru/ff0cad58" Type="http://schemas.openxmlformats.org/officeDocument/2006/relationships/hyperlink" Id="rId86"/>
    <Relationship TargetMode="External" Target="https://m.edsoo.ru/ff0caf06" Type="http://schemas.openxmlformats.org/officeDocument/2006/relationships/hyperlink" Id="rId87"/>
    <Relationship TargetMode="External" Target="https://m.edsoo.ru/ff0cb820" Type="http://schemas.openxmlformats.org/officeDocument/2006/relationships/hyperlink" Id="rId88"/>
    <Relationship TargetMode="External" Target="https://m.edsoo.ru/ff0cb9c4" Type="http://schemas.openxmlformats.org/officeDocument/2006/relationships/hyperlink" Id="rId89"/>
    <Relationship TargetMode="External" Target="https://m.edsoo.ru/ff0cbb86" Type="http://schemas.openxmlformats.org/officeDocument/2006/relationships/hyperlink" Id="rId90"/>
    <Relationship TargetMode="External" Target="https://m.edsoo.ru/ff0cbd34" Type="http://schemas.openxmlformats.org/officeDocument/2006/relationships/hyperlink" Id="rId91"/>
    <Relationship TargetMode="External" Target="https://m.edsoo.ru/ff0cc324" Type="http://schemas.openxmlformats.org/officeDocument/2006/relationships/hyperlink" Id="rId92"/>
    <Relationship TargetMode="External" Target="https://m.edsoo.ru/ff0cca54" Type="http://schemas.openxmlformats.org/officeDocument/2006/relationships/hyperlink" Id="rId93"/>
    <Relationship TargetMode="External" Target="https://m.edsoo.ru/ff0ccc0c" Type="http://schemas.openxmlformats.org/officeDocument/2006/relationships/hyperlink" Id="rId94"/>
    <Relationship TargetMode="External" Target="https://m.edsoo.ru/ff0ccfe0" Type="http://schemas.openxmlformats.org/officeDocument/2006/relationships/hyperlink" Id="rId95"/>
    <Relationship TargetMode="External" Target="https://m.edsoo.ru/ff0cc6f8" Type="http://schemas.openxmlformats.org/officeDocument/2006/relationships/hyperlink" Id="rId96"/>
    <Relationship TargetMode="External" Target="https://m.edsoo.ru/ff0cd350" Type="http://schemas.openxmlformats.org/officeDocument/2006/relationships/hyperlink" Id="rId97"/>
    <Relationship TargetMode="External" Target="https://m.edsoo.ru/ff0cd4e0" Type="http://schemas.openxmlformats.org/officeDocument/2006/relationships/hyperlink" Id="rId98"/>
    <Relationship TargetMode="External" Target="https://m.edsoo.ru/ff0cd7f6" Type="http://schemas.openxmlformats.org/officeDocument/2006/relationships/hyperlink" Id="rId99"/>
    <Relationship TargetMode="External" Target="https://m.edsoo.ru/ff0cd67a" Type="http://schemas.openxmlformats.org/officeDocument/2006/relationships/hyperlink" Id="rId100"/>
    <Relationship TargetMode="External" Target="https://m.edsoo.ru/ff0cdd1e" Type="http://schemas.openxmlformats.org/officeDocument/2006/relationships/hyperlink" Id="rId101"/>
    <Relationship TargetMode="External" Target="https://m.edsoo.ru/ff0ced22" Type="http://schemas.openxmlformats.org/officeDocument/2006/relationships/hyperlink" Id="rId102"/>
    <Relationship TargetMode="External" Target="https://m.edsoo.ru/ff0cf02e" Type="http://schemas.openxmlformats.org/officeDocument/2006/relationships/hyperlink" Id="rId103"/>
    <Relationship TargetMode="External" Target="https://m.edsoo.ru/ff0cf862" Type="http://schemas.openxmlformats.org/officeDocument/2006/relationships/hyperlink" Id="rId104"/>
    <Relationship TargetMode="External" Target="https://m.edsoo.ru/ff0cfa42" Type="http://schemas.openxmlformats.org/officeDocument/2006/relationships/hyperlink" Id="rId105"/>
    <Relationship TargetMode="External" Target="https://m.edsoo.ru/ff0cfc68" Type="http://schemas.openxmlformats.org/officeDocument/2006/relationships/hyperlink" Id="rId106"/>
    <Relationship TargetMode="External" Target="https://m.edsoo.ru/ff0cf6f0" Type="http://schemas.openxmlformats.org/officeDocument/2006/relationships/hyperlink" Id="rId107"/>
    <Relationship TargetMode="External" Target="https://m.edsoo.ru/ff0cfe16" Type="http://schemas.openxmlformats.org/officeDocument/2006/relationships/hyperlink" Id="rId108"/>
    <Relationship TargetMode="External" Target="https://m.edsoo.ru/ff0cffc4" Type="http://schemas.openxmlformats.org/officeDocument/2006/relationships/hyperlink" Id="rId109"/>
    <Relationship TargetMode="External" Target="https://m.edsoo.ru/ff0d015e" Type="http://schemas.openxmlformats.org/officeDocument/2006/relationships/hyperlink" Id="rId110"/>
    <Relationship TargetMode="External" Target="https://m.edsoo.ru/ff0d04a6" Type="http://schemas.openxmlformats.org/officeDocument/2006/relationships/hyperlink" Id="rId111"/>
    <Relationship TargetMode="External" Target="https://m.edsoo.ru/ff0d0302" Type="http://schemas.openxmlformats.org/officeDocument/2006/relationships/hyperlink" Id="rId112"/>
    <Relationship TargetMode="External" Target="https://m.edsoo.ru/ff0d091a" Type="http://schemas.openxmlformats.org/officeDocument/2006/relationships/hyperlink" Id="rId113"/>
    <Relationship TargetMode="External" Target="https://m.edsoo.ru/ff0d0afa" Type="http://schemas.openxmlformats.org/officeDocument/2006/relationships/hyperlink" Id="rId114"/>
    <Relationship TargetMode="External" Target="https://m.edsoo.ru/ff0d0afa" Type="http://schemas.openxmlformats.org/officeDocument/2006/relationships/hyperlink" Id="rId115"/>
    <Relationship TargetMode="External" Target="https://m.edsoo.ru/ff0d0ca8" Type="http://schemas.openxmlformats.org/officeDocument/2006/relationships/hyperlink" Id="rId116"/>
    <Relationship TargetMode="External" Target="https://m.edsoo.ru/ff0d0fd2" Type="http://schemas.openxmlformats.org/officeDocument/2006/relationships/hyperlink" Id="rId117"/>
    <Relationship TargetMode="External" Target="https://m.edsoo.ru/ff0d1162" Type="http://schemas.openxmlformats.org/officeDocument/2006/relationships/hyperlink" Id="rId118"/>
    <Relationship TargetMode="External" Target="https://m.edsoo.ru/ff0d1784" Type="http://schemas.openxmlformats.org/officeDocument/2006/relationships/hyperlink" Id="rId119"/>
    <Relationship TargetMode="External" Target="https://m.edsoo.ru/ff0d1356" Type="http://schemas.openxmlformats.org/officeDocument/2006/relationships/hyperlink" Id="rId120"/>
    <Relationship TargetMode="External" Target="https://m.edsoo.ru/ff0d0e38" Type="http://schemas.openxmlformats.org/officeDocument/2006/relationships/hyperlink" Id="rId121"/>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